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966c" w14:textId="9a59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2019 жылғы 27 желтоқсандағы № 60-349 "Ескелді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2020 жылғы 9 қарашадағы № 74-409 шешімі. Алматы облысы Әділет департаментінде 2020 жылы 16 қарашада № 5751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2020-2022 жылдарға арналған бюджеті туралы" 2019 жылғы 27 желтоқсандағы № 60-349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16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13 189 815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741 018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4 433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40 292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12 404 072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32 917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басқарудың жоғары тұрған органдарынан түсетiн трансферттер 12 371 155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6 346 038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1 295 109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4 730 008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15 272 803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189 953 мың теңге, оның ішінде: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244 686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54 733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2 272 941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2 272 941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Ескелді аудандық мәслихатының "Экономика, қаржы, бюджет және заңдылықты сақтау мәселелерін қамтитын"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2020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депутаты,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 2020 жылғы 9 қарашасы № 74-409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27 желтоқсандағы № 60-349 шешіміне 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13 189 815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741 018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12 404 072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12 371 155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15 272 803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6 205 222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5 136 907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5 136 907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939 331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939 331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1 177 503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1 177 503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2 221 157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1 433 490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көрсетуге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3774"/>
        <w:gridCol w:w="5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- 2 272 941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2 272 941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2 294 053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2 294 053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2 294 053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