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9ebd" w14:textId="e5f9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Ескелді аудандық мәслихатының 2020 жылғы 2 қазандағы № 71-400 шешімі. Алматы облысы Әділет департаментінде 2020 жылы 12 қазанда № 5706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Ескелді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облысы Ескелді аудандық мәслихатының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12 маусымдағы № 53-291 (Нормативтік құқықтық актілерді мемлекеттік тіркеу тізілімінде </w:t>
      </w:r>
      <w:r>
        <w:rPr>
          <w:rFonts w:ascii="Times New Roman"/>
          <w:b w:val="false"/>
          <w:i w:val="false"/>
          <w:color w:val="000000"/>
          <w:sz w:val="28"/>
        </w:rPr>
        <w:t>№ 3274</w:t>
      </w:r>
      <w:r>
        <w:rPr>
          <w:rFonts w:ascii="Times New Roman"/>
          <w:b w:val="false"/>
          <w:i w:val="false"/>
          <w:color w:val="000000"/>
          <w:sz w:val="28"/>
        </w:rPr>
        <w:t xml:space="preserve"> тіркелген, 2015 жылдың 23 шілдесінде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Ескелді аудандық мәслихатының "Халықты әлеуметтік қорғау, білім, денсаулық сақтау, спорт, мәдениет және жастар ісі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Бозов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 2020 жылғы 2 қазаны </w:t>
            </w:r>
            <w:r>
              <w:rPr>
                <w:rFonts w:ascii="Times New Roman"/>
                <w:b w:val="false"/>
                <w:i w:val="false"/>
                <w:color w:val="000000"/>
                <w:sz w:val="20"/>
              </w:rPr>
              <w:t xml:space="preserve">№ 71-400 </w:t>
            </w:r>
            <w:r>
              <w:rPr>
                <w:rFonts w:ascii="Times New Roman"/>
                <w:b w:val="false"/>
                <w:i w:val="false"/>
                <w:color w:val="000000"/>
                <w:sz w:val="20"/>
              </w:rPr>
              <w:t>шешіміне қосымша</w:t>
            </w:r>
          </w:p>
        </w:tc>
      </w:tr>
    </w:tbl>
    <w:bookmarkStart w:name="z19" w:id="5"/>
    <w:p>
      <w:pPr>
        <w:spacing w:after="0"/>
        <w:ind w:left="0"/>
        <w:jc w:val="left"/>
      </w:pPr>
      <w:r>
        <w:rPr>
          <w:rFonts w:ascii="Times New Roman"/>
          <w:b/>
          <w:i w:val="false"/>
          <w:color w:val="000000"/>
        </w:rPr>
        <w:t xml:space="preserve"> 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1. Ескелді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7"/>
    <w:bookmarkStart w:name="z22" w:id="8"/>
    <w:p>
      <w:pPr>
        <w:spacing w:after="0"/>
        <w:ind w:left="0"/>
        <w:jc w:val="both"/>
      </w:pPr>
      <w:r>
        <w:rPr>
          <w:rFonts w:ascii="Times New Roman"/>
          <w:b w:val="false"/>
          <w:i w:val="false"/>
          <w:color w:val="000000"/>
          <w:sz w:val="28"/>
        </w:rPr>
        <w:t>
      2. Әлеуметтік қолдауды тағайындау уәкілетті орган – "Ескелді ауданының жұмыспен қамту және әлеуметтік бағдарламалар бөлімі" мемлекеттік мекемесімен жүзеге асырылады.</w:t>
      </w:r>
    </w:p>
    <w:bookmarkEnd w:id="8"/>
    <w:bookmarkStart w:name="z23" w:id="9"/>
    <w:p>
      <w:pPr>
        <w:spacing w:after="0"/>
        <w:ind w:left="0"/>
        <w:jc w:val="left"/>
      </w:pPr>
      <w:r>
        <w:rPr>
          <w:rFonts w:ascii="Times New Roman"/>
          <w:b/>
          <w:i w:val="false"/>
          <w:color w:val="000000"/>
        </w:rPr>
        <w:t xml:space="preserve"> 2-тарау. Әлеуметтік қолдау көрсету тәртібі</w:t>
      </w:r>
    </w:p>
    <w:bookmarkEnd w:id="9"/>
    <w:bookmarkStart w:name="z24" w:id="10"/>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ұсынған тізімдерін ауылдық округ әкімдерімен бекітуі негізінде, өтініш талап етілмейтін тәртіппен әлеуметтік қолдау көрсетіледі.</w:t>
      </w:r>
    </w:p>
    <w:bookmarkEnd w:id="10"/>
    <w:bookmarkStart w:name="z25" w:id="11"/>
    <w:p>
      <w:pPr>
        <w:spacing w:after="0"/>
        <w:ind w:left="0"/>
        <w:jc w:val="both"/>
      </w:pPr>
      <w:r>
        <w:rPr>
          <w:rFonts w:ascii="Times New Roman"/>
          <w:b w:val="false"/>
          <w:i w:val="false"/>
          <w:color w:val="000000"/>
          <w:sz w:val="28"/>
        </w:rPr>
        <w:t>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w:t>
      </w:r>
    </w:p>
    <w:bookmarkEnd w:id="11"/>
    <w:bookmarkStart w:name="z26" w:id="12"/>
    <w:p>
      <w:pPr>
        <w:spacing w:after="0"/>
        <w:ind w:left="0"/>
        <w:jc w:val="left"/>
      </w:pPr>
      <w:r>
        <w:rPr>
          <w:rFonts w:ascii="Times New Roman"/>
          <w:b/>
          <w:i w:val="false"/>
          <w:color w:val="000000"/>
        </w:rPr>
        <w:t xml:space="preserve"> 3-тарау. Әлеуметтік қолдау көрсету мөлшері</w:t>
      </w:r>
    </w:p>
    <w:bookmarkEnd w:id="12"/>
    <w:bookmarkStart w:name="z27" w:id="13"/>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(бес) айлық есептік көрсеткіш мөлшерінде көрсетіледі.</w:t>
      </w:r>
    </w:p>
    <w:bookmarkEnd w:id="13"/>
    <w:bookmarkStart w:name="z28" w:id="14"/>
    <w:p>
      <w:pPr>
        <w:spacing w:after="0"/>
        <w:ind w:left="0"/>
        <w:jc w:val="left"/>
      </w:pPr>
      <w:r>
        <w:rPr>
          <w:rFonts w:ascii="Times New Roman"/>
          <w:b/>
          <w:i w:val="false"/>
          <w:color w:val="000000"/>
        </w:rPr>
        <w:t xml:space="preserve"> 4-тарау. Көрсетілетін әлеуметтік қолдауды тоқтату және қайтару үшін негіздемелер</w:t>
      </w:r>
    </w:p>
    <w:bookmarkEnd w:id="14"/>
    <w:bookmarkStart w:name="z29" w:id="15"/>
    <w:p>
      <w:pPr>
        <w:spacing w:after="0"/>
        <w:ind w:left="0"/>
        <w:jc w:val="both"/>
      </w:pPr>
      <w:r>
        <w:rPr>
          <w:rFonts w:ascii="Times New Roman"/>
          <w:b w:val="false"/>
          <w:i w:val="false"/>
          <w:color w:val="000000"/>
          <w:sz w:val="28"/>
        </w:rPr>
        <w:t>
      6. Әлеуметтік қолдау төменгі жағдайларда тоқтатылады:</w:t>
      </w:r>
    </w:p>
    <w:bookmarkEnd w:id="15"/>
    <w:bookmarkStart w:name="z30" w:id="16"/>
    <w:p>
      <w:pPr>
        <w:spacing w:after="0"/>
        <w:ind w:left="0"/>
        <w:jc w:val="both"/>
      </w:pPr>
      <w:r>
        <w:rPr>
          <w:rFonts w:ascii="Times New Roman"/>
          <w:b w:val="false"/>
          <w:i w:val="false"/>
          <w:color w:val="000000"/>
          <w:sz w:val="28"/>
        </w:rPr>
        <w:t>
      1) алушы қайтыс болғанда;</w:t>
      </w:r>
    </w:p>
    <w:bookmarkEnd w:id="16"/>
    <w:bookmarkStart w:name="z31" w:id="17"/>
    <w:p>
      <w:pPr>
        <w:spacing w:after="0"/>
        <w:ind w:left="0"/>
        <w:jc w:val="both"/>
      </w:pPr>
      <w:r>
        <w:rPr>
          <w:rFonts w:ascii="Times New Roman"/>
          <w:b w:val="false"/>
          <w:i w:val="false"/>
          <w:color w:val="000000"/>
          <w:sz w:val="28"/>
        </w:rPr>
        <w:t>
      2) алушы Ескелді ауданының шегінен тыс тұрақты тұруға кеткенде.</w:t>
      </w:r>
    </w:p>
    <w:bookmarkEnd w:id="17"/>
    <w:bookmarkStart w:name="z32" w:id="18"/>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18"/>
    <w:bookmarkStart w:name="z33" w:id="19"/>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