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6016a" w14:textId="82601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Ескелді аудандық мәслихатының 2020 жылғы 9 қаңтардағы № 61-352 "Ескелді ауданының ауылдық округтерінің 2020-2022 жылдарға арналған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Ескелді аудандық мәслихатының 2020 жылғы 25 қыркүйектегі № 70-394 шешімі. Алматы облысы Әділет департаментінде 2020 жылы 30 қыркүйекте № 5683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Ескелді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Ескелді аудандық мәслихатының "Ескелді ауданының ауылдық округтерінің 2020-2022 жылдарға арналған бюджеттері туралы" 2020 жылғы 9 қаңтардағы № 61-352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5414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2020 жылдың 03 ақпанында Қазақстан Республикасы нормативтік құқықтық актілерінің эталондық бақылау банкінде жарияланған)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>-тармақтары жаңа редакцияда баяндалсын: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2020-2022 жылдарға арналған Алдабергенов ауылдық округінің бюджеті тиісінше осы шешімнің 1, 2, 3-қосымшаларына сәйкес, оның ішінде 2020 жылға келесі көлемдерде бекітілсін: 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78 701 мың теңге, 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11 679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67 022 мың теңге, оның ішінде: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48 098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18 924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81 890 мың теңге; 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0 теңге; 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3 189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3 189 мың теңге.";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"3. 2020-2022 жылдарға арналған Бақтыбай ауылдық округінің бюджеті тиісінше осы шешімнің 7, 8, 9-қосымшаларына сәйкес, оның ішінде 2020 жылға келесі көлемдерде бекітілсін: 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90 103 мың теңге, оның ішінде: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29 092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61 011 мың теңге, оның ішінде: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49 524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11 487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100 721 мың теңге; 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0 теңге; 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10 618 мың теңге;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10 618 мың теңге.";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2020-2022 жылдарға арналған Қарабұлақ ауылдық округінің бюджеті тиісінше осы шешімнің 10, 11, 12-қосымшаларына сәйкес, оның ішінде 2020 жылға келесі көлемдерде бекітілсін: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200 320 мың теңге, оның ішінде: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70 815 мың теңге;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129 505 мың теңге, оның ішінде: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129 505 мың теңге;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0 теңге;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210 867 мың теңге;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0 теңге; 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10 547 мың теңге;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10 547 мың теңге.";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"2020-2022 жылдарға арналған Қаратал ауылдық округінің бюджеті тиісінше осы шешімнің 13, 14, 15-қосымшаларына сәйкес, оның ішінде 2020 жылға келесі көлемдерде бекітілсін: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32 982 мың теңге, оның ішінде: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2 755 мың теңге;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30 227 мың теңге, оның ішінде: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10 077 мың теңге;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20 150 мың теңге;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34 782 мың теңге; 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0 теңге; 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1 800 мың теңге;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1 800 мың теңге.";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2020-2022 жылдарға арналған Төлеңгіт ауылдық округінің бюджеті тиісінше осы шешімнің 16, 17, 18-қосымшаларына сәйкес, оның ішінде 2020 жылға келесі көлемдерде бекітілсін: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75 932 мың теңге, оның ішінде: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4 279 мың теңге;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71 653 мың теңге, оның ішінде: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54 621 мың теңге;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17 032 мың теңге;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77 679 мың теңге; 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0 теңге; 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1 747 мың теңге;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1 747 мың теңге.";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2020-2022 жылдарға арналған Сырымбет ауылдық округінің бюджеті тиісінше осы шешімнің 19, 20, 21-қосымшаларына сәйкес, оның ішінде 2020 жылға келесі көлемдерде бекітілсін: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66 111 мың теңге, оның ішінде: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1 598 мың теңге;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64 513 мың теңге, оның ішінде: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46 189 мың теңге;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18 324 мың теңге;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67 987 мың теңге; 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0 теңге; 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1 876 мың теңге;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1 876 мың теңге.";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2020-2022 жылдарға арналған Қайнарлы ауылдық округінің бюджеті тиісінше осы шешімнің 22, 23, 24-қосымшаларына сәйкес, оның ішінде 2020 жылға келесі көлемдерде бекітілсін: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22 650 мың теңге, оның ішінде: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887 мың теңге;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21 763 мың теңге, оның ішінде: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4 216 мың теңге;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17 547 мың теңге;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22 650 мың теңге; 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0 теңге; 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теңге.";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2020-2022 жылдарға арналған Қоңыр ауылдық округінің бюджеті тиісінше осы шешімнің 25, 26, 27-қосымшаларына сәйкес, оның ішінде 2020 жылға келесі көлемдерде бекітілсін: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54 576 мың теңге, оның ішінде: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360 мың теңге;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54 216 мың теңге, оның ішінде: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34 445 мың теңге;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19 771 мың теңге;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54 576 мың теңге; 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0 теңге; 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теңге.";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2020-2022 жылдарға арналған Көкжазық ауылдық округінің бюджеті тиісінше осы шешімнің 28, 29, 30-қосымшаларына сәйкес, оның ішінде 2020 жылға келесі көлемдерде бекітілсін: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56 732 мың теңге, оның ішінде: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1 379 мың теңге;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55 353 мың теңге, оның ішінде: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35 623 мың теңге;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19 730 мың теңге;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56 732 мың теңге; 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0 теңге; 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теңге.";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2020-2022 жылдарға арналған Жалғызағаш ауылдық округінің бюджеті тиісінше осы шешімнің 31, 32, 33-қосымшаларына сәйкес, оның ішінде 2020 жылға келесі көлемдерде бекітілсін: 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23 160 мың теңге, оның ішінде: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775 мың теңге;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22 385 мың теңге, оның ішінде: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2 946 мың теңге;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19 439 мың теңге;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23 160 мың теңге; 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0 теңге; 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теңге.".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-қосымшалары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-қосымшаларына сәйкес жаңа редакцияда баяндалсын. 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шешімнің орындалуын бақылау аудандық мәслихаттың "Экономика, қаржы, бюджет және заңдылықты сақтау мәселелерін қамтитын" тұрақты комиссиясына жүктелсін. 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жылдың 1 қаңтарынан бастап қолданысқа енгізіледі.</w:t>
      </w:r>
    </w:p>
    <w:bookmarkEnd w:id="1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Ескелді ауданы маслихатының хатшысы,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Алпысбаев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Ескелді ауданы маслихатының хатшысы,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Алпысбаев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мәслихатының2020 жылғы 25 қыркүйектегі№ 70-394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2020 жылғы 9 қаңтардағы № 61-352 шешіміне 1-қосымша</w:t>
            </w:r>
          </w:p>
        </w:tc>
      </w:tr>
    </w:tbl>
    <w:bookmarkStart w:name="z129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Алдабергенов ауылдық округінің бюджеті</w:t>
      </w:r>
    </w:p>
    <w:bookmarkEnd w:id="1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78 701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67 022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67 022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8"/>
        <w:gridCol w:w="1298"/>
        <w:gridCol w:w="5978"/>
        <w:gridCol w:w="21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81 890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24 123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24 123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24 123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23 935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42 047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42 047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42 047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42 047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458"/>
        <w:gridCol w:w="458"/>
        <w:gridCol w:w="458"/>
        <w:gridCol w:w="6843"/>
        <w:gridCol w:w="36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1"/>
        <w:gridCol w:w="1710"/>
        <w:gridCol w:w="1102"/>
        <w:gridCol w:w="4431"/>
        <w:gridCol w:w="39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- 3 189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3 189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3 189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3 189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2020 жылғы 25 қыркүйектегі № 70-394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2020 жылғы 9 қаңтардағы № 61-352 шешіміне 7-қосымша</w:t>
            </w:r>
          </w:p>
        </w:tc>
      </w:tr>
    </w:tbl>
    <w:bookmarkStart w:name="z132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Бақтыбай ауылдық округінің бюджеті</w:t>
      </w:r>
    </w:p>
    <w:bookmarkEnd w:id="1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90 103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29 092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17 492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15 762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61 011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61 011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3"/>
        <w:gridCol w:w="5816"/>
        <w:gridCol w:w="24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100 721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27 203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27 203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27 203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27 015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47 806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47 806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47 806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47 806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17 949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17 949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17 949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11 217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458"/>
        <w:gridCol w:w="458"/>
        <w:gridCol w:w="458"/>
        <w:gridCol w:w="6843"/>
        <w:gridCol w:w="36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0"/>
        <w:gridCol w:w="1629"/>
        <w:gridCol w:w="1050"/>
        <w:gridCol w:w="4222"/>
        <w:gridCol w:w="43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- 10 618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10 618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10 618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10 618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2020 жылғы 25 қыркүйектегі № 70-394 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2020 жылғы 9 қаңтардағы № 61-352 шешіміне 10-қосымша</w:t>
            </w:r>
          </w:p>
        </w:tc>
      </w:tr>
    </w:tbl>
    <w:bookmarkStart w:name="z135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Қарабұлақ ауылдық округінің бюджеті</w:t>
      </w:r>
    </w:p>
    <w:bookmarkEnd w:id="1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569"/>
        <w:gridCol w:w="1011"/>
        <w:gridCol w:w="4612"/>
        <w:gridCol w:w="40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200 320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70 815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36 320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36 320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34 195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31 815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129 505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129 505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129 505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3"/>
        <w:gridCol w:w="5816"/>
        <w:gridCol w:w="24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210 867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57 531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57 531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57 531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46 335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83 924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83 924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83 924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42 703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41 221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53 508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53 508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53 508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20 465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30 553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458"/>
        <w:gridCol w:w="458"/>
        <w:gridCol w:w="458"/>
        <w:gridCol w:w="6843"/>
        <w:gridCol w:w="36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0"/>
        <w:gridCol w:w="1629"/>
        <w:gridCol w:w="1050"/>
        <w:gridCol w:w="4222"/>
        <w:gridCol w:w="43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- 10 547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10 547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10 547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10 547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2020 жылғы 25 қыркүйектегі № 70-394 шешіміне 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2020 жылғы 9 қаңтардағы № 61-352 шешіміне 13-қосымша</w:t>
            </w:r>
          </w:p>
        </w:tc>
      </w:tr>
    </w:tbl>
    <w:bookmarkStart w:name="z138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Қаратал ауылдық округінің бюджеті</w:t>
      </w:r>
    </w:p>
    <w:bookmarkEnd w:id="1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32 982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30 227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30 227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8"/>
        <w:gridCol w:w="1298"/>
        <w:gridCol w:w="5978"/>
        <w:gridCol w:w="21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34 782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22 062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22 062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22 062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21 831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458"/>
        <w:gridCol w:w="458"/>
        <w:gridCol w:w="458"/>
        <w:gridCol w:w="6843"/>
        <w:gridCol w:w="36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1"/>
        <w:gridCol w:w="1710"/>
        <w:gridCol w:w="1102"/>
        <w:gridCol w:w="4431"/>
        <w:gridCol w:w="39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- 1 800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2020 жылғы 25 қыркүйектегі № 70-394 шешіміне 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2020 жылғы 9 қаңтардағы № 61-352 шешіміне 16-қосымша</w:t>
            </w:r>
          </w:p>
        </w:tc>
      </w:tr>
    </w:tbl>
    <w:bookmarkStart w:name="z141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Төлеңгіт ауылдық округінің бюджеті</w:t>
      </w:r>
    </w:p>
    <w:bookmarkEnd w:id="1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75 932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71 653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71 653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8"/>
        <w:gridCol w:w="1298"/>
        <w:gridCol w:w="5978"/>
        <w:gridCol w:w="21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77 679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20 233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20 233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20 233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20 045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458"/>
        <w:gridCol w:w="458"/>
        <w:gridCol w:w="458"/>
        <w:gridCol w:w="6843"/>
        <w:gridCol w:w="36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1"/>
        <w:gridCol w:w="1710"/>
        <w:gridCol w:w="1102"/>
        <w:gridCol w:w="4431"/>
        <w:gridCol w:w="39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- 1 747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1 747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1 747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1 747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2020 жылғы 25 қыркүйектегі № 70-394 шешіміне 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2020 жылғы 9 қаңтардағы № 61-352 шешіміне 19-қосымша</w:t>
            </w:r>
          </w:p>
        </w:tc>
      </w:tr>
    </w:tbl>
    <w:bookmarkStart w:name="z144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Сырымбет ауылдық округінің бюджеті</w:t>
      </w:r>
    </w:p>
    <w:bookmarkEnd w:id="1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66 111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64 513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64 513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8"/>
        <w:gridCol w:w="1298"/>
        <w:gridCol w:w="5978"/>
        <w:gridCol w:w="21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67 987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18 966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42 284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42 284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42 284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42 284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458"/>
        <w:gridCol w:w="458"/>
        <w:gridCol w:w="458"/>
        <w:gridCol w:w="6843"/>
        <w:gridCol w:w="36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1"/>
        <w:gridCol w:w="1710"/>
        <w:gridCol w:w="1102"/>
        <w:gridCol w:w="4431"/>
        <w:gridCol w:w="39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- 1 876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2020 жылғы 25 қыркүйектегі № 70-394 шешіміне 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2020 жылғы 9 қаңтардағы № 61-352 шешіміне 22-қосымша</w:t>
            </w:r>
          </w:p>
        </w:tc>
      </w:tr>
    </w:tbl>
    <w:bookmarkStart w:name="z147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Қайнарлы ауылдық округінің бюджеті</w:t>
      </w:r>
    </w:p>
    <w:bookmarkEnd w:id="1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887"/>
        <w:gridCol w:w="267"/>
        <w:gridCol w:w="1216"/>
        <w:gridCol w:w="3466"/>
        <w:gridCol w:w="4249"/>
      </w:tblGrid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21 763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21 763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8"/>
        <w:gridCol w:w="1298"/>
        <w:gridCol w:w="5978"/>
        <w:gridCol w:w="21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22 650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18 238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18 238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18 238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18 050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458"/>
        <w:gridCol w:w="458"/>
        <w:gridCol w:w="458"/>
        <w:gridCol w:w="6843"/>
        <w:gridCol w:w="36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0"/>
        <w:gridCol w:w="2050"/>
        <w:gridCol w:w="1321"/>
        <w:gridCol w:w="5312"/>
        <w:gridCol w:w="22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2020 жылғы 25 қыркүйектегі № 70-394 шешіміне 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2020 жылғы 9 қаңтардағы № 61-352 шешіміне 25-қосымша</w:t>
            </w:r>
          </w:p>
        </w:tc>
      </w:tr>
    </w:tbl>
    <w:bookmarkStart w:name="z150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Қоңыр ауылдық округінің бюджеті</w:t>
      </w:r>
    </w:p>
    <w:bookmarkEnd w:id="1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54 576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54 216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54 216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54 576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33 237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33 237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33 237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33 237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458"/>
        <w:gridCol w:w="458"/>
        <w:gridCol w:w="458"/>
        <w:gridCol w:w="6843"/>
        <w:gridCol w:w="36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0"/>
        <w:gridCol w:w="2050"/>
        <w:gridCol w:w="1321"/>
        <w:gridCol w:w="5312"/>
        <w:gridCol w:w="22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2020 жылғы 25 қыркүйектегі № 70-394 шешіміне 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2020 жылғы 9 қаңтардағы № 61-352 шешіміне 28-қосымша</w:t>
            </w:r>
          </w:p>
        </w:tc>
      </w:tr>
    </w:tbl>
    <w:bookmarkStart w:name="z153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Көкжазық ауылдық округінің бюджеті</w:t>
      </w:r>
    </w:p>
    <w:bookmarkEnd w:id="1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56 732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55 353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55 353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56 732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20 404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20 404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20 404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32 689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32 689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32 689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32 689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458"/>
        <w:gridCol w:w="458"/>
        <w:gridCol w:w="458"/>
        <w:gridCol w:w="6843"/>
        <w:gridCol w:w="36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0"/>
        <w:gridCol w:w="2050"/>
        <w:gridCol w:w="1321"/>
        <w:gridCol w:w="5312"/>
        <w:gridCol w:w="22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2020 жылғы 25 қыркүйектегі № 70-394 шешіміне 10-қосымша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2020 жылғы 9 қаңтардағы № 61-352 шешіміне 31-қосымша</w:t>
            </w:r>
          </w:p>
        </w:tc>
      </w:tr>
    </w:tbl>
    <w:bookmarkStart w:name="z156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Жалғызағаш ауылдық округінің бюджеті</w:t>
      </w:r>
    </w:p>
    <w:bookmarkEnd w:id="1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23 160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22 385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22 385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8"/>
        <w:gridCol w:w="1298"/>
        <w:gridCol w:w="5978"/>
        <w:gridCol w:w="21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23 160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20 016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20 016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20 016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19 828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458"/>
        <w:gridCol w:w="458"/>
        <w:gridCol w:w="458"/>
        <w:gridCol w:w="6843"/>
        <w:gridCol w:w="36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0"/>
        <w:gridCol w:w="2050"/>
        <w:gridCol w:w="1321"/>
        <w:gridCol w:w="5312"/>
        <w:gridCol w:w="22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