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743b" w14:textId="66f7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2020 жылғы 19 маусымдағы № 63-182 шешімі. Алматы облысы Әділет департаментінде 2020 жылы 26 маусымда № 5549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ауданында жиналыстар, митингілер, шерулер, пикеттер мен демонстрациялар өткізу тәртібін қосымша реттеу туралы" 2016 жылғы 08 сәуірдегі № 2-3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3806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16 мамырында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Еңбекшіқазақ аудандық мәслихаты аппаратының басшысы Джелдикбаева Айкерим Алчиновнаға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