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2ab76" w14:textId="f22ab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Еңбекшіқазақ аудандық мәслихатының 2020 жылғы 10 қаңтардағы № 58-159 "Еңбекшіқазақ ауданының Есік қаласы мен ауылдық округтерінің 2020-2022 жылдарға арналған бюджеттері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Еңбекшіқазақ аудандық мәслихатының 2020 жылғы 22 сәуірдегі № 62-177 шешімі. Алматы облысы Әділет департаментінде 2020 жылы 28 сәуірде № 5510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Республикасының Бюджет кодексінің 104-бабының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Еңбекшіқазақ аудандық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Еңбекшіқазақ аудандық мәслихатының "Еңбекшіқазақ ауданының Есік қаласы мен ауылдық округтерінің 2020-2022 жылдарға арналған бюджеттері туралы" 2020 жылғы 10 қаңтардағы № 58-159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5416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2020 жылдың 3 ақпанында Қазақстан Республикасы нормативтік құқықтық актілерінің эталондық бақылау банкінде жарияланған) шешіміне келесі өзгерістер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>-тармақтары жаңа редакцияда баяндалсын.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2020-2022 жылдарға арналған Ават ауылдық округінің бюджеті тиісінше осы шешімінің 1, 2 және 3-қосымшаларына сәйкес, оның ішінде 2020 жылға келесі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33864 мың теңге, оның ішінде: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4802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29062 мың теңге, оның ішінде: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9110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19952 мың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33867 мың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3 мың теңге;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3 мың теңге.";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2020-2022 жылдарға арналған Асы ауылдық округінің бюджеті тиісінше осы шешімінің 4, 5 және 6-қосымшаларына сәйкес, оның ішінде 2020 жылға келесі көлемдерде бекітілсін: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100434 мың теңге, оның ішінде: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2501 мың теңге;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97933 мың теңге, оның ішінде: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22998 мың теңге;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субвенциялар 74935 мың теңге; 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100435 мың теңге;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тенге;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 мың теңге;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 мың теңге.";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2020-2022 жылдарға арналған Ақши ауылдық округінің бюджеті тиісінше осы шешімінің 7, 8 және 9-қосымшаларына сәйкес, оның ішінде 2020 жылға келесі көлемдерде бекітілсін: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42693 мың теңге, оның ішінде: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1575 мың теңге;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41118 мың теңге, оның ішінде: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9610 мың теңге;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31508 мың теңге;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42694 мың теңге;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тенге;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 мың теңге;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 мың теңге.";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2020-2022 жылдарға арналған Балтабай ауылдық округінің бюджеті тиісінше осы шешімінің 13, 14 және 15-қосымшаларына сәйкес, оның ішінде 2020 жылға келесі көлемдерде бекітілсін: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91045 мың теңге, оның ішінде: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2480 мың теңге;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88565 мың теңге, оның ішінде: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44610 мың теңге;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43955 мың теңге;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98949 мың теңге;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тенге;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7904 мың теңге;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7904 мың теңге.";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2020-2022 жылдарға арналған Бәйтерек ауылдық округінің бюджеті тиісінше осы шешімінің 16, 17 және 18-қосымшаларына сәйкес, оның ішінде 2020 жылға келесі көлемдерде бекітілсін: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124564 мың теңге, оның ішінде: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9853 мың теңге;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114711 мың теңге, оның ішінде: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48651 мың теңге;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66060 мың теңге;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124565 мың теңге;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тенге;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 мың теңге;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 мың теңге.";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2020-2022 жылдарға арналған Бөлек ауылдық округінің бюджеті тиісінше осы шешімінің 19, 20 және 21-қосымшаларына сәйкес, оның ішінде 2020 жылға келесі көлемдерде бекітілсін: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67327 мың теңге, оның ішінде: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4428 мың теңге;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62899 мың теңге, оның ішінде: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8710 мың теңге;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54189 мың теңге;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69220 мың теңге;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тенге;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1893 мың теңге;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1893 мың теңге.";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2020-2022 жылдарға арналған Бартоғай ауылдық округінің бюджеті тиісінше осы шешімінің 22, 23 және 24-қосымшаларына сәйкес, оның ішінде 2020 жылға келесі көлемдерде бекітілсін: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130903 мың теңге, оның ішінде: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7969 мың теңге;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122934 мың теңге, оның ішінде: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31421 мың теңге;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91513 мың теңге;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130907 мың теңге;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тенге;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4 мың теңге;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4 мың теңге.";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2020-2022 жылдарға арналған Есік қаласының бюджеті тиісінше осы шешімінің 25, 26 және 27-қосымшаларына сәйкес, оның ішінде 2020 жылға келесі көлемдерде бекітілсін: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397636 мың теңге, оның ішінде: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46182 мың теңге;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118"/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119"/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351454 мың теңге, оның ішінде:</w:t>
      </w:r>
    </w:p>
    <w:bookmarkEnd w:id="120"/>
    <w:bookmarkStart w:name="z12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217311 мың теңге;</w:t>
      </w:r>
    </w:p>
    <w:bookmarkEnd w:id="121"/>
    <w:bookmarkStart w:name="z12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122"/>
    <w:bookmarkStart w:name="z13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134143 мың теңге;</w:t>
      </w:r>
    </w:p>
    <w:bookmarkEnd w:id="123"/>
    <w:bookmarkStart w:name="z13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436863 мың теңге;</w:t>
      </w:r>
    </w:p>
    <w:bookmarkEnd w:id="124"/>
    <w:bookmarkStart w:name="z13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125"/>
    <w:bookmarkStart w:name="z13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26"/>
    <w:bookmarkStart w:name="z13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27"/>
    <w:bookmarkStart w:name="z13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тенге;</w:t>
      </w:r>
    </w:p>
    <w:bookmarkEnd w:id="128"/>
    <w:bookmarkStart w:name="z13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39227 мың теңге;</w:t>
      </w:r>
    </w:p>
    <w:bookmarkEnd w:id="129"/>
    <w:bookmarkStart w:name="z13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39227 мың теңге.";</w:t>
      </w:r>
    </w:p>
    <w:bookmarkEnd w:id="130"/>
    <w:bookmarkStart w:name="z13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2020-2022 жылдарға арналған Жанашар ауылдық округінің бюджеті тиісінше осы шешімінің 28, 29 және 30-қосымшаларына сәйкес, оның ішінде 2020 жылға келесі көлемдерде бекітілсін:</w:t>
      </w:r>
    </w:p>
    <w:bookmarkEnd w:id="131"/>
    <w:bookmarkStart w:name="z13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39603 мың теңге, оның ішінде:</w:t>
      </w:r>
    </w:p>
    <w:bookmarkEnd w:id="132"/>
    <w:bookmarkStart w:name="z14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5684 мың теңге;</w:t>
      </w:r>
    </w:p>
    <w:bookmarkEnd w:id="133"/>
    <w:bookmarkStart w:name="z14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134"/>
    <w:bookmarkStart w:name="z14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135"/>
    <w:bookmarkStart w:name="z14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33919 мың теңге, оның ішінде:</w:t>
      </w:r>
    </w:p>
    <w:bookmarkEnd w:id="136"/>
    <w:bookmarkStart w:name="z14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9310 мың теңге;</w:t>
      </w:r>
    </w:p>
    <w:bookmarkEnd w:id="137"/>
    <w:bookmarkStart w:name="z14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138"/>
    <w:bookmarkStart w:name="z14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24609 мың теңге;</w:t>
      </w:r>
    </w:p>
    <w:bookmarkEnd w:id="139"/>
    <w:bookmarkStart w:name="z14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40174 мың теңге;</w:t>
      </w:r>
    </w:p>
    <w:bookmarkEnd w:id="140"/>
    <w:bookmarkStart w:name="z14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141"/>
    <w:bookmarkStart w:name="z14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42"/>
    <w:bookmarkStart w:name="z15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43"/>
    <w:bookmarkStart w:name="z15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тенге;</w:t>
      </w:r>
    </w:p>
    <w:bookmarkEnd w:id="144"/>
    <w:bookmarkStart w:name="z15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571 мың теңге;</w:t>
      </w:r>
    </w:p>
    <w:bookmarkEnd w:id="145"/>
    <w:bookmarkStart w:name="z15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571 мың теңге.";</w:t>
      </w:r>
    </w:p>
    <w:bookmarkEnd w:id="146"/>
    <w:bookmarkStart w:name="z15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2020-2022 жылдарға арналған Қаратұрық ауылдық округінің бюджеті тиісінше осы шешімінің 31, 32 және 33-қосымшаларына сәйкес, оның ішінде 2020 жылға келесі көлемдерде бекітілсін:</w:t>
      </w:r>
    </w:p>
    <w:bookmarkEnd w:id="147"/>
    <w:bookmarkStart w:name="z15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62208 мың теңге, оның ішінде:</w:t>
      </w:r>
    </w:p>
    <w:bookmarkEnd w:id="148"/>
    <w:bookmarkStart w:name="z15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2842 мың теңге;</w:t>
      </w:r>
    </w:p>
    <w:bookmarkEnd w:id="149"/>
    <w:bookmarkStart w:name="z15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150"/>
    <w:bookmarkStart w:name="z15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151"/>
    <w:bookmarkStart w:name="z15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59366 мың теңге, оның ішінде:</w:t>
      </w:r>
    </w:p>
    <w:bookmarkEnd w:id="152"/>
    <w:bookmarkStart w:name="z16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17110 мың теңге;</w:t>
      </w:r>
    </w:p>
    <w:bookmarkEnd w:id="153"/>
    <w:bookmarkStart w:name="z16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154"/>
    <w:bookmarkStart w:name="z16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42256 мың теңге;</w:t>
      </w:r>
    </w:p>
    <w:bookmarkEnd w:id="155"/>
    <w:bookmarkStart w:name="z16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62209 мың теңге;</w:t>
      </w:r>
    </w:p>
    <w:bookmarkEnd w:id="156"/>
    <w:bookmarkStart w:name="z16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157"/>
    <w:bookmarkStart w:name="z16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58"/>
    <w:bookmarkStart w:name="z16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59"/>
    <w:bookmarkStart w:name="z16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тенге;</w:t>
      </w:r>
    </w:p>
    <w:bookmarkEnd w:id="160"/>
    <w:bookmarkStart w:name="z16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 мың теңге;</w:t>
      </w:r>
    </w:p>
    <w:bookmarkEnd w:id="161"/>
    <w:bookmarkStart w:name="z16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 мың теңге.";</w:t>
      </w:r>
    </w:p>
    <w:bookmarkEnd w:id="162"/>
    <w:bookmarkStart w:name="z17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2020-2022 жылдарға арналған Қаракемер ауылдық округінің бюджеті тиісінше осы шешімінің 34, 35 және 36-қосымшаларына сәйкес, оның ішінде 2020 жылға келесі көлемдерде бекітілсін:</w:t>
      </w:r>
    </w:p>
    <w:bookmarkEnd w:id="163"/>
    <w:bookmarkStart w:name="z17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51175 мың теңге, оның ішінде:</w:t>
      </w:r>
    </w:p>
    <w:bookmarkEnd w:id="164"/>
    <w:bookmarkStart w:name="z17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1569 мың теңге;</w:t>
      </w:r>
    </w:p>
    <w:bookmarkEnd w:id="165"/>
    <w:bookmarkStart w:name="z17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166"/>
    <w:bookmarkStart w:name="z17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167"/>
    <w:bookmarkStart w:name="z17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49606 мың теңге, оның ішінде:</w:t>
      </w:r>
    </w:p>
    <w:bookmarkEnd w:id="168"/>
    <w:bookmarkStart w:name="z176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20110 мың теңге;</w:t>
      </w:r>
    </w:p>
    <w:bookmarkEnd w:id="169"/>
    <w:bookmarkStart w:name="z17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170"/>
    <w:bookmarkStart w:name="z178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29496 мың теңге;</w:t>
      </w:r>
    </w:p>
    <w:bookmarkEnd w:id="171"/>
    <w:bookmarkStart w:name="z179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51177 мың теңге;</w:t>
      </w:r>
    </w:p>
    <w:bookmarkEnd w:id="172"/>
    <w:bookmarkStart w:name="z180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173"/>
    <w:bookmarkStart w:name="z181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74"/>
    <w:bookmarkStart w:name="z182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75"/>
    <w:bookmarkStart w:name="z183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тенге;</w:t>
      </w:r>
    </w:p>
    <w:bookmarkEnd w:id="176"/>
    <w:bookmarkStart w:name="z184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2 мың теңге;</w:t>
      </w:r>
    </w:p>
    <w:bookmarkEnd w:id="177"/>
    <w:bookmarkStart w:name="z185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2 мың теңге.";</w:t>
      </w:r>
    </w:p>
    <w:bookmarkEnd w:id="178"/>
    <w:bookmarkStart w:name="z186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"14. 2020-2022 жылдарға арналған Қырбалтабай ауылдық округінің бюджеті тиісінше осы шешімінің 40, 41 және 42-қосымшаларына сәйкес, оның ішінде 2020 жылға келесі көлемдерде бекітілсін:</w:t>
      </w:r>
    </w:p>
    <w:bookmarkEnd w:id="179"/>
    <w:bookmarkStart w:name="z187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34958 мың теңге, оның ішінде:</w:t>
      </w:r>
    </w:p>
    <w:bookmarkEnd w:id="180"/>
    <w:bookmarkStart w:name="z188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1063 мың теңге;</w:t>
      </w:r>
    </w:p>
    <w:bookmarkEnd w:id="181"/>
    <w:bookmarkStart w:name="z189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182"/>
    <w:bookmarkStart w:name="z190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183"/>
    <w:bookmarkStart w:name="z191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33895 мың теңге, оның ішінде:</w:t>
      </w:r>
    </w:p>
    <w:bookmarkEnd w:id="184"/>
    <w:bookmarkStart w:name="z192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14710 мың теңге;</w:t>
      </w:r>
    </w:p>
    <w:bookmarkEnd w:id="185"/>
    <w:bookmarkStart w:name="z193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186"/>
    <w:bookmarkStart w:name="z194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19185 мың теңге;</w:t>
      </w:r>
    </w:p>
    <w:bookmarkEnd w:id="187"/>
    <w:bookmarkStart w:name="z195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34960 мың теңге;</w:t>
      </w:r>
    </w:p>
    <w:bookmarkEnd w:id="188"/>
    <w:bookmarkStart w:name="z196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189"/>
    <w:bookmarkStart w:name="z197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90"/>
    <w:bookmarkStart w:name="z198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91"/>
    <w:bookmarkStart w:name="z199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тенге;</w:t>
      </w:r>
    </w:p>
    <w:bookmarkEnd w:id="192"/>
    <w:bookmarkStart w:name="z200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2 мың теңге;</w:t>
      </w:r>
    </w:p>
    <w:bookmarkEnd w:id="193"/>
    <w:bookmarkStart w:name="z201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2 мың теңге.";</w:t>
      </w:r>
    </w:p>
    <w:bookmarkEnd w:id="194"/>
    <w:bookmarkStart w:name="z202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2020-2022 жылдарға арналған Қорам ауылдық округінің бюджеті тиісінше осы шешімінің 43, 44 және 45-қосымшаларына сәйкес, оның ішінде 2020 жылға келесі көлемдерде бекітілсін:</w:t>
      </w:r>
    </w:p>
    <w:bookmarkEnd w:id="195"/>
    <w:bookmarkStart w:name="z203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32178 мың теңге, оның ішінде:</w:t>
      </w:r>
    </w:p>
    <w:bookmarkEnd w:id="196"/>
    <w:bookmarkStart w:name="z204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944 мың теңге;</w:t>
      </w:r>
    </w:p>
    <w:bookmarkEnd w:id="197"/>
    <w:bookmarkStart w:name="z205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198"/>
    <w:bookmarkStart w:name="z206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199"/>
    <w:bookmarkStart w:name="z207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31234 мың теңге, оның ішінде:</w:t>
      </w:r>
    </w:p>
    <w:bookmarkEnd w:id="200"/>
    <w:bookmarkStart w:name="z208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7110 мың теңге;</w:t>
      </w:r>
    </w:p>
    <w:bookmarkEnd w:id="201"/>
    <w:bookmarkStart w:name="z209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202"/>
    <w:bookmarkStart w:name="z210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24124 мың теңге;</w:t>
      </w:r>
    </w:p>
    <w:bookmarkEnd w:id="203"/>
    <w:bookmarkStart w:name="z211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32183 мың теңге;</w:t>
      </w:r>
    </w:p>
    <w:bookmarkEnd w:id="204"/>
    <w:bookmarkStart w:name="z212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205"/>
    <w:bookmarkStart w:name="z213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206"/>
    <w:bookmarkStart w:name="z214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207"/>
    <w:bookmarkStart w:name="z215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тенге;</w:t>
      </w:r>
    </w:p>
    <w:bookmarkEnd w:id="208"/>
    <w:bookmarkStart w:name="z216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5 мың теңге;</w:t>
      </w:r>
    </w:p>
    <w:bookmarkEnd w:id="209"/>
    <w:bookmarkStart w:name="z217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5 мың теңге.";</w:t>
      </w:r>
    </w:p>
    <w:bookmarkEnd w:id="210"/>
    <w:bookmarkStart w:name="z218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2020-2022 жылдарға арналған Қазақстан ауылдық округінің бюджеті тиісінше осы шешімінің 46, 47 және 48-қосымшаларына сәйкес, оның ішінде 2020 жылға келесі көлемдерде бекітілсін:</w:t>
      </w:r>
    </w:p>
    <w:bookmarkEnd w:id="211"/>
    <w:bookmarkStart w:name="z219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62543 мың теңге, оның ішінде:</w:t>
      </w:r>
    </w:p>
    <w:bookmarkEnd w:id="212"/>
    <w:bookmarkStart w:name="z220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2442 мың теңге;</w:t>
      </w:r>
    </w:p>
    <w:bookmarkEnd w:id="213"/>
    <w:bookmarkStart w:name="z221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214"/>
    <w:bookmarkStart w:name="z222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215"/>
    <w:bookmarkStart w:name="z223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60101 мың теңге, оның ішінде:</w:t>
      </w:r>
    </w:p>
    <w:bookmarkEnd w:id="216"/>
    <w:bookmarkStart w:name="z224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38710 мың теңге;</w:t>
      </w:r>
    </w:p>
    <w:bookmarkEnd w:id="217"/>
    <w:bookmarkStart w:name="z225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218"/>
    <w:bookmarkStart w:name="z226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21391 мың теңге;</w:t>
      </w:r>
    </w:p>
    <w:bookmarkEnd w:id="219"/>
    <w:bookmarkStart w:name="z227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62546 мың теңге;</w:t>
      </w:r>
    </w:p>
    <w:bookmarkEnd w:id="220"/>
    <w:bookmarkStart w:name="z228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221"/>
    <w:bookmarkStart w:name="z229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222"/>
    <w:bookmarkStart w:name="z230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223"/>
    <w:bookmarkStart w:name="z231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тенге;</w:t>
      </w:r>
    </w:p>
    <w:bookmarkEnd w:id="224"/>
    <w:bookmarkStart w:name="z232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3 мың теңге;</w:t>
      </w:r>
    </w:p>
    <w:bookmarkEnd w:id="225"/>
    <w:bookmarkStart w:name="z233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3 мың теңге.";</w:t>
      </w:r>
    </w:p>
    <w:bookmarkEnd w:id="226"/>
    <w:bookmarkStart w:name="z234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2020-2022 жылдарға арналған Көктөбе ауылдық округінің бюджеті тиісінше осы шешімінің 49, 50 және 51-қосымшаларына сәйкес, оның ішінде 2020 жылға келесі көлемдерде бекітілсін:</w:t>
      </w:r>
    </w:p>
    <w:bookmarkEnd w:id="227"/>
    <w:bookmarkStart w:name="z235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101762 мың теңге, оның ішінде:</w:t>
      </w:r>
    </w:p>
    <w:bookmarkEnd w:id="228"/>
    <w:bookmarkStart w:name="z236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3011 мың теңге;</w:t>
      </w:r>
    </w:p>
    <w:bookmarkEnd w:id="229"/>
    <w:bookmarkStart w:name="z237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230"/>
    <w:bookmarkStart w:name="z238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231"/>
    <w:bookmarkStart w:name="z239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98751 мың теңге, оның ішінде:</w:t>
      </w:r>
    </w:p>
    <w:bookmarkEnd w:id="232"/>
    <w:bookmarkStart w:name="z240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15036 мың теңге;</w:t>
      </w:r>
    </w:p>
    <w:bookmarkEnd w:id="233"/>
    <w:bookmarkStart w:name="z241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234"/>
    <w:bookmarkStart w:name="z242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83715 мың теңге;</w:t>
      </w:r>
    </w:p>
    <w:bookmarkEnd w:id="235"/>
    <w:bookmarkStart w:name="z243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107947 мың теңге;</w:t>
      </w:r>
    </w:p>
    <w:bookmarkEnd w:id="236"/>
    <w:bookmarkStart w:name="z244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237"/>
    <w:bookmarkStart w:name="z245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238"/>
    <w:bookmarkStart w:name="z246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239"/>
    <w:bookmarkStart w:name="z247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тенге;</w:t>
      </w:r>
    </w:p>
    <w:bookmarkEnd w:id="240"/>
    <w:bookmarkStart w:name="z248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6185 мың теңге;</w:t>
      </w:r>
    </w:p>
    <w:bookmarkEnd w:id="241"/>
    <w:bookmarkStart w:name="z249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6185 мың теңге.";</w:t>
      </w:r>
    </w:p>
    <w:bookmarkEnd w:id="242"/>
    <w:bookmarkStart w:name="z250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2020-2022 жылдарға арналған Малыбай ауылдық округінің бюджеті тиісінше осы шешімінің 52, 53 және 54-қосымшаларына сәйкес, оның ішінде 2020 жылға келесі көлемдерде бекітілсін:</w:t>
      </w:r>
    </w:p>
    <w:bookmarkEnd w:id="243"/>
    <w:bookmarkStart w:name="z251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33099 мың теңге, оның ішінде:</w:t>
      </w:r>
    </w:p>
    <w:bookmarkEnd w:id="244"/>
    <w:bookmarkStart w:name="z252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597 мың теңге;</w:t>
      </w:r>
    </w:p>
    <w:bookmarkEnd w:id="245"/>
    <w:bookmarkStart w:name="z253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246"/>
    <w:bookmarkStart w:name="z254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247"/>
    <w:bookmarkStart w:name="z255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32502 мың теңге, оның ішінде:</w:t>
      </w:r>
    </w:p>
    <w:bookmarkEnd w:id="248"/>
    <w:bookmarkStart w:name="z256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4610 мың теңге;</w:t>
      </w:r>
    </w:p>
    <w:bookmarkEnd w:id="249"/>
    <w:bookmarkStart w:name="z257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250"/>
    <w:bookmarkStart w:name="z258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27892 мың теңге;</w:t>
      </w:r>
    </w:p>
    <w:bookmarkEnd w:id="251"/>
    <w:bookmarkStart w:name="z259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33166 мың теңге;</w:t>
      </w:r>
    </w:p>
    <w:bookmarkEnd w:id="252"/>
    <w:bookmarkStart w:name="z260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253"/>
    <w:bookmarkStart w:name="z261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254"/>
    <w:bookmarkStart w:name="z262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255"/>
    <w:bookmarkStart w:name="z263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тенге;</w:t>
      </w:r>
    </w:p>
    <w:bookmarkEnd w:id="256"/>
    <w:bookmarkStart w:name="z264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67 мың теңге;</w:t>
      </w:r>
    </w:p>
    <w:bookmarkEnd w:id="257"/>
    <w:bookmarkStart w:name="z265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67 мың теңге.";</w:t>
      </w:r>
    </w:p>
    <w:bookmarkEnd w:id="258"/>
    <w:bookmarkStart w:name="z266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2020-2022 жылдарға арналған Масақ ауылдық округінің бюджеті тиісінше осы шешімінің 55, 56 және 57-қосымшаларына сәйкес, оның ішінде 2020 жылға келесі көлемдерде бекітілсін:</w:t>
      </w:r>
    </w:p>
    <w:bookmarkEnd w:id="259"/>
    <w:bookmarkStart w:name="z267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88724 мың теңге, оның ішінде:</w:t>
      </w:r>
    </w:p>
    <w:bookmarkEnd w:id="260"/>
    <w:bookmarkStart w:name="z268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1148 мың теңге;</w:t>
      </w:r>
    </w:p>
    <w:bookmarkEnd w:id="261"/>
    <w:bookmarkStart w:name="z269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262"/>
    <w:bookmarkStart w:name="z270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263"/>
    <w:bookmarkStart w:name="z271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87576 мың теңге, оның ішінде:</w:t>
      </w:r>
    </w:p>
    <w:bookmarkEnd w:id="264"/>
    <w:bookmarkStart w:name="z272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19729 мың теңге;</w:t>
      </w:r>
    </w:p>
    <w:bookmarkEnd w:id="265"/>
    <w:bookmarkStart w:name="z273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266"/>
    <w:bookmarkStart w:name="z274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67847 мың теңге;</w:t>
      </w:r>
    </w:p>
    <w:bookmarkEnd w:id="267"/>
    <w:bookmarkStart w:name="z275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88725 мың теңге;</w:t>
      </w:r>
    </w:p>
    <w:bookmarkEnd w:id="268"/>
    <w:bookmarkStart w:name="z276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269"/>
    <w:bookmarkStart w:name="z277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270"/>
    <w:bookmarkStart w:name="z278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271"/>
    <w:bookmarkStart w:name="z279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тенге;</w:t>
      </w:r>
    </w:p>
    <w:bookmarkEnd w:id="272"/>
    <w:bookmarkStart w:name="z280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 мың теңге;</w:t>
      </w:r>
    </w:p>
    <w:bookmarkEnd w:id="273"/>
    <w:bookmarkStart w:name="z281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 мың теңге.";</w:t>
      </w:r>
    </w:p>
    <w:bookmarkEnd w:id="274"/>
    <w:bookmarkStart w:name="z282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"22. 2020-2022 жылдарға арналған Саймасай ауылдық округінің бюджеті тиісінше осы шешімінің 64, 65 және 66-қосымшаларына сәйкес, оның ішінде 2020 жылға келесі көлемдерде бекітілсін:</w:t>
      </w:r>
    </w:p>
    <w:bookmarkEnd w:id="275"/>
    <w:bookmarkStart w:name="z283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48715 мың теңге, оның ішінде:</w:t>
      </w:r>
    </w:p>
    <w:bookmarkEnd w:id="276"/>
    <w:bookmarkStart w:name="z284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2944 мың теңге;</w:t>
      </w:r>
    </w:p>
    <w:bookmarkEnd w:id="277"/>
    <w:bookmarkStart w:name="z285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278"/>
    <w:bookmarkStart w:name="z286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279"/>
    <w:bookmarkStart w:name="z287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45771 мың теңге, оның ішінде:</w:t>
      </w:r>
    </w:p>
    <w:bookmarkEnd w:id="280"/>
    <w:bookmarkStart w:name="z288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23975 мың теңге;</w:t>
      </w:r>
    </w:p>
    <w:bookmarkEnd w:id="281"/>
    <w:bookmarkStart w:name="z289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282"/>
    <w:bookmarkStart w:name="z290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21796 мың теңге;</w:t>
      </w:r>
    </w:p>
    <w:bookmarkEnd w:id="283"/>
    <w:bookmarkStart w:name="z291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48717 мың теңге;</w:t>
      </w:r>
    </w:p>
    <w:bookmarkEnd w:id="284"/>
    <w:bookmarkStart w:name="z292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285"/>
    <w:bookmarkStart w:name="z293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286"/>
    <w:bookmarkStart w:name="z294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287"/>
    <w:bookmarkStart w:name="z295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тенге;</w:t>
      </w:r>
    </w:p>
    <w:bookmarkEnd w:id="288"/>
    <w:bookmarkStart w:name="z296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2 мың теңге;</w:t>
      </w:r>
    </w:p>
    <w:bookmarkEnd w:id="289"/>
    <w:bookmarkStart w:name="z297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2 мың теңге.";</w:t>
      </w:r>
    </w:p>
    <w:bookmarkEnd w:id="290"/>
    <w:bookmarkStart w:name="z298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"23. 2020-2022 жылдарға арналған Ташкенсаз ауылдық округінің бюджеті тиісінше осы шешімінің 67, 68 және 69-қосымшаларға сәйкес, оның ішінде 2020 жылға келесі көлемдерде бекітілсін:</w:t>
      </w:r>
    </w:p>
    <w:bookmarkEnd w:id="291"/>
    <w:bookmarkStart w:name="z299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49371 мың теңге, оның ішінде:</w:t>
      </w:r>
    </w:p>
    <w:bookmarkEnd w:id="292"/>
    <w:bookmarkStart w:name="z300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3406 мың теңге;</w:t>
      </w:r>
    </w:p>
    <w:bookmarkEnd w:id="293"/>
    <w:bookmarkStart w:name="z301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294"/>
    <w:bookmarkStart w:name="z302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295"/>
    <w:bookmarkStart w:name="z303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45965 мың теңге, оның ішінде:</w:t>
      </w:r>
    </w:p>
    <w:bookmarkEnd w:id="296"/>
    <w:bookmarkStart w:name="z304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 тер 18900 мың теңге;</w:t>
      </w:r>
    </w:p>
    <w:bookmarkEnd w:id="297"/>
    <w:bookmarkStart w:name="z305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298"/>
    <w:bookmarkStart w:name="z306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27065 мың теңге;</w:t>
      </w:r>
    </w:p>
    <w:bookmarkEnd w:id="299"/>
    <w:bookmarkStart w:name="z307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49376 мың теңге;</w:t>
      </w:r>
    </w:p>
    <w:bookmarkEnd w:id="300"/>
    <w:bookmarkStart w:name="z308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301"/>
    <w:bookmarkStart w:name="z309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302"/>
    <w:bookmarkStart w:name="z310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303"/>
    <w:bookmarkStart w:name="z311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тенге;</w:t>
      </w:r>
    </w:p>
    <w:bookmarkEnd w:id="304"/>
    <w:bookmarkStart w:name="z312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5 мың теңге;</w:t>
      </w:r>
    </w:p>
    <w:bookmarkEnd w:id="305"/>
    <w:bookmarkStart w:name="z313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5 мың теңге.";</w:t>
      </w:r>
    </w:p>
    <w:bookmarkEnd w:id="306"/>
    <w:bookmarkStart w:name="z314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"24. 2020-2022 жылдарға арналған Түрген ауылдық округінің бюджеті тиісінше осы шешімінің 70, 71 және 72-қосымшаларына сәйкес, оның ішінде 2020 жылға келесі көлемдерде бекітілсін:</w:t>
      </w:r>
    </w:p>
    <w:bookmarkEnd w:id="307"/>
    <w:bookmarkStart w:name="z315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59045 мың теңге, оның ішінде:</w:t>
      </w:r>
    </w:p>
    <w:bookmarkEnd w:id="308"/>
    <w:bookmarkStart w:name="z316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10619 мың теңге;</w:t>
      </w:r>
    </w:p>
    <w:bookmarkEnd w:id="309"/>
    <w:bookmarkStart w:name="z317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310"/>
    <w:bookmarkStart w:name="z318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311"/>
    <w:bookmarkStart w:name="z319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48426 мың теңге, оның ішінде:</w:t>
      </w:r>
    </w:p>
    <w:bookmarkEnd w:id="312"/>
    <w:bookmarkStart w:name="z320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22800 мың теңге;</w:t>
      </w:r>
    </w:p>
    <w:bookmarkEnd w:id="313"/>
    <w:bookmarkStart w:name="z321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314"/>
    <w:bookmarkStart w:name="z322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25626 мың теңге;</w:t>
      </w:r>
    </w:p>
    <w:bookmarkEnd w:id="315"/>
    <w:bookmarkStart w:name="z323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60580 мың теңге;</w:t>
      </w:r>
    </w:p>
    <w:bookmarkEnd w:id="316"/>
    <w:bookmarkStart w:name="z324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317"/>
    <w:bookmarkStart w:name="z325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мың теңге;</w:t>
      </w:r>
    </w:p>
    <w:bookmarkEnd w:id="318"/>
    <w:bookmarkStart w:name="z326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319"/>
    <w:bookmarkStart w:name="z327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тенге;</w:t>
      </w:r>
    </w:p>
    <w:bookmarkEnd w:id="320"/>
    <w:bookmarkStart w:name="z328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1535 мың теңге;</w:t>
      </w:r>
    </w:p>
    <w:bookmarkEnd w:id="321"/>
    <w:bookmarkStart w:name="z329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1535 мың теңге.";</w:t>
      </w:r>
    </w:p>
    <w:bookmarkEnd w:id="322"/>
    <w:bookmarkStart w:name="z330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"25. 2020-2022 жылдарға арналған Тескенсу ауылдық округінің бюджеті тиісінше осы шешімінің 73, 74 және 75-қосымшаларына сәйкес, оның ішінде 2020 жылға келесі көлемдерде бекітілсін:</w:t>
      </w:r>
    </w:p>
    <w:bookmarkEnd w:id="323"/>
    <w:bookmarkStart w:name="z331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53584 мың теңге, оның ішінде:</w:t>
      </w:r>
    </w:p>
    <w:bookmarkEnd w:id="324"/>
    <w:bookmarkStart w:name="z332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2850 мың теңге;</w:t>
      </w:r>
    </w:p>
    <w:bookmarkEnd w:id="325"/>
    <w:bookmarkStart w:name="z333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326"/>
    <w:bookmarkStart w:name="z334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327"/>
    <w:bookmarkStart w:name="z335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50734 мың теңге, оның ішінде:</w:t>
      </w:r>
    </w:p>
    <w:bookmarkEnd w:id="328"/>
    <w:bookmarkStart w:name="z336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26400 мың теңге;</w:t>
      </w:r>
    </w:p>
    <w:bookmarkEnd w:id="329"/>
    <w:bookmarkStart w:name="z337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330"/>
    <w:bookmarkStart w:name="z338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24334 мың теңге;</w:t>
      </w:r>
    </w:p>
    <w:bookmarkEnd w:id="331"/>
    <w:bookmarkStart w:name="z339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53585 мың теңге;</w:t>
      </w:r>
    </w:p>
    <w:bookmarkEnd w:id="332"/>
    <w:bookmarkStart w:name="z340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333"/>
    <w:bookmarkStart w:name="z341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334"/>
    <w:bookmarkStart w:name="z342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335"/>
    <w:bookmarkStart w:name="z343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тенге;</w:t>
      </w:r>
    </w:p>
    <w:bookmarkEnd w:id="336"/>
    <w:bookmarkStart w:name="z344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 мың теңге;</w:t>
      </w:r>
    </w:p>
    <w:bookmarkEnd w:id="337"/>
    <w:bookmarkStart w:name="z345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 мың теңге.";</w:t>
      </w:r>
    </w:p>
    <w:bookmarkEnd w:id="338"/>
    <w:bookmarkStart w:name="z346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"26. 2020-2022 жылдарға арналған Шелек ауылдық округінің бюджеті тиісінше осы шешімінің 76, 77 және 78-қосымшаларына сәйкес, оның ішінде 2020 жылға келесі көлемдерде бекітілсін:</w:t>
      </w:r>
    </w:p>
    <w:bookmarkEnd w:id="339"/>
    <w:bookmarkStart w:name="z347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171284 мың теңге, оның ішінде:</w:t>
      </w:r>
    </w:p>
    <w:bookmarkEnd w:id="340"/>
    <w:bookmarkStart w:name="z348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17854 мың теңге;</w:t>
      </w:r>
    </w:p>
    <w:bookmarkEnd w:id="341"/>
    <w:bookmarkStart w:name="z349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342"/>
    <w:bookmarkStart w:name="z350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343"/>
    <w:bookmarkStart w:name="z351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153430 мың теңге, оның ішінде:</w:t>
      </w:r>
    </w:p>
    <w:bookmarkEnd w:id="344"/>
    <w:bookmarkStart w:name="z352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61149 мың теңге;</w:t>
      </w:r>
    </w:p>
    <w:bookmarkEnd w:id="345"/>
    <w:bookmarkStart w:name="z353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346"/>
    <w:bookmarkStart w:name="z354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92281 мың теңге;</w:t>
      </w:r>
    </w:p>
    <w:bookmarkEnd w:id="347"/>
    <w:bookmarkStart w:name="z355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182987 мың теңге;</w:t>
      </w:r>
    </w:p>
    <w:bookmarkEnd w:id="348"/>
    <w:bookmarkStart w:name="z356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349"/>
    <w:bookmarkStart w:name="z357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350"/>
    <w:bookmarkStart w:name="z358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351"/>
    <w:bookmarkStart w:name="z359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тенге;</w:t>
      </w:r>
    </w:p>
    <w:bookmarkEnd w:id="352"/>
    <w:bookmarkStart w:name="z360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11703 мың теңге;</w:t>
      </w:r>
    </w:p>
    <w:bookmarkEnd w:id="353"/>
    <w:bookmarkStart w:name="z361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11703 мың теңге.".</w:t>
      </w:r>
    </w:p>
    <w:bookmarkEnd w:id="354"/>
    <w:bookmarkStart w:name="z362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76</w:t>
      </w:r>
      <w:r>
        <w:rPr>
          <w:rFonts w:ascii="Times New Roman"/>
          <w:b w:val="false"/>
          <w:i w:val="false"/>
          <w:color w:val="000000"/>
          <w:sz w:val="28"/>
        </w:rPr>
        <w:t xml:space="preserve">-қосымшалары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 жаңа редакцияда баяндалсын.</w:t>
      </w:r>
    </w:p>
    <w:bookmarkEnd w:id="355"/>
    <w:bookmarkStart w:name="z363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Еңбекшіқазақ аудандық мәслихатының "Экономика, бюджет және қаржы мәселелері жөніндегі" тұрақты комиссиясына жүктелсін.</w:t>
      </w:r>
    </w:p>
    <w:bookmarkEnd w:id="356"/>
    <w:bookmarkStart w:name="z364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2020 жылдың 1 қаңтарынан бастап қолданысқа енгізіледі.</w:t>
      </w:r>
    </w:p>
    <w:bookmarkEnd w:id="35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Еңбекшіқазақ аудандық мәслихатының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Мухтарова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Еңбекшіқазақ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23"/>
        <w:gridCol w:w="4627"/>
      </w:tblGrid>
      <w:tr>
        <w:trPr>
          <w:trHeight w:val="30" w:hRule="atLeast"/>
        </w:trPr>
        <w:tc>
          <w:tcPr>
            <w:tcW w:w="78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мәслихатының2020 жылғы 22 сәуірі № 62-177 шешіміне 1-қосымша</w:t>
            </w:r>
          </w:p>
        </w:tc>
      </w:tr>
      <w:tr>
        <w:trPr>
          <w:trHeight w:val="30" w:hRule="atLeast"/>
        </w:trPr>
        <w:tc>
          <w:tcPr>
            <w:tcW w:w="78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 2020 жылғы 10 қаңтардағы "Еңбекшіқазақ ауданының Есік қаласы мен ауылдық округтерінің 2020-2022 жылдарға арналған бюджеттері туралы" № 58-159 шешіміне 1-қосымша</w:t>
            </w:r>
          </w:p>
        </w:tc>
      </w:tr>
    </w:tbl>
    <w:bookmarkStart w:name="z371" w:id="3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Ават ауылдық округінің бюджеті</w:t>
      </w:r>
    </w:p>
    <w:bookmarkEnd w:id="3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359"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33 864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29 062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29 062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971"/>
        <w:gridCol w:w="28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360"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33 867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24 754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24 754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24 754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24 566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9 110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9 110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9 110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2864"/>
        <w:gridCol w:w="1846"/>
        <w:gridCol w:w="3385"/>
        <w:gridCol w:w="23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0"/>
        <w:gridCol w:w="541"/>
        <w:gridCol w:w="1602"/>
        <w:gridCol w:w="3236"/>
        <w:gridCol w:w="3236"/>
        <w:gridCol w:w="31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5"/>
        <w:gridCol w:w="2134"/>
        <w:gridCol w:w="1375"/>
        <w:gridCol w:w="5532"/>
        <w:gridCol w:w="18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5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4"/>
        <w:gridCol w:w="930"/>
        <w:gridCol w:w="1962"/>
        <w:gridCol w:w="1962"/>
        <w:gridCol w:w="5071"/>
        <w:gridCol w:w="9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361"/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23"/>
        <w:gridCol w:w="4627"/>
      </w:tblGrid>
      <w:tr>
        <w:trPr>
          <w:trHeight w:val="30" w:hRule="atLeast"/>
        </w:trPr>
        <w:tc>
          <w:tcPr>
            <w:tcW w:w="78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8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 2020 жылғы 22 сәуірі № 62-177 шешіміне 2-қосымша</w:t>
            </w:r>
          </w:p>
        </w:tc>
      </w:tr>
      <w:tr>
        <w:trPr>
          <w:trHeight w:val="30" w:hRule="atLeast"/>
        </w:trPr>
        <w:tc>
          <w:tcPr>
            <w:tcW w:w="78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 2020 жылғы 10 қаңтардағы "Еңбекшіқазақ ауданының Есік қаласы мен ауылдық округтерінің 2020-2022 жылдарға арналған бюджеттері туралы" № 58-159 шешіміне 4-қосымша</w:t>
            </w:r>
          </w:p>
        </w:tc>
      </w:tr>
    </w:tbl>
    <w:bookmarkStart w:name="z378" w:id="3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Асы ауылдық округінің бюджеті</w:t>
      </w:r>
    </w:p>
    <w:bookmarkEnd w:id="3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4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363"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100 434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97 933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97 933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97 933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599"/>
        <w:gridCol w:w="1263"/>
        <w:gridCol w:w="1263"/>
        <w:gridCol w:w="5816"/>
        <w:gridCol w:w="242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364"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100 435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28 426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28 426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28 426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28 238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59 898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56 898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56 898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56 898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2864"/>
        <w:gridCol w:w="1846"/>
        <w:gridCol w:w="3385"/>
        <w:gridCol w:w="23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0"/>
        <w:gridCol w:w="541"/>
        <w:gridCol w:w="1602"/>
        <w:gridCol w:w="3236"/>
        <w:gridCol w:w="3236"/>
        <w:gridCol w:w="31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5"/>
        <w:gridCol w:w="2134"/>
        <w:gridCol w:w="1375"/>
        <w:gridCol w:w="5532"/>
        <w:gridCol w:w="18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5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4"/>
        <w:gridCol w:w="930"/>
        <w:gridCol w:w="1962"/>
        <w:gridCol w:w="1962"/>
        <w:gridCol w:w="5071"/>
        <w:gridCol w:w="9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365"/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23"/>
        <w:gridCol w:w="4627"/>
      </w:tblGrid>
      <w:tr>
        <w:trPr>
          <w:trHeight w:val="30" w:hRule="atLeast"/>
        </w:trPr>
        <w:tc>
          <w:tcPr>
            <w:tcW w:w="78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8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 2020 жылғы 22 сәуірі № 62-177 шешіміне 3-қосымша</w:t>
            </w:r>
          </w:p>
        </w:tc>
      </w:tr>
      <w:tr>
        <w:trPr>
          <w:trHeight w:val="30" w:hRule="atLeast"/>
        </w:trPr>
        <w:tc>
          <w:tcPr>
            <w:tcW w:w="78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 2020 жылғы 10 қаңтардағы "Еңбекшіқазақ ауданының Есік қаласы мен ауылдық округтерінің 2020-2022 жылдарға арналған бюджеттері туралы" № 58-159 шешіміне 7-қосымша</w:t>
            </w:r>
          </w:p>
        </w:tc>
      </w:tr>
    </w:tbl>
    <w:bookmarkStart w:name="z385" w:id="3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Ақши ауылдық округінің бюджеті</w:t>
      </w:r>
    </w:p>
    <w:bookmarkEnd w:id="3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367"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42 693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41 118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41 118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971"/>
        <w:gridCol w:w="28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368"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42 694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24 991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24 991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24 991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24 803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8 092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8 092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8 092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8 092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9 610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9 610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9 610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2864"/>
        <w:gridCol w:w="1846"/>
        <w:gridCol w:w="3385"/>
        <w:gridCol w:w="23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0"/>
        <w:gridCol w:w="541"/>
        <w:gridCol w:w="1602"/>
        <w:gridCol w:w="3236"/>
        <w:gridCol w:w="3236"/>
        <w:gridCol w:w="31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5"/>
        <w:gridCol w:w="2134"/>
        <w:gridCol w:w="1375"/>
        <w:gridCol w:w="5532"/>
        <w:gridCol w:w="18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5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4"/>
        <w:gridCol w:w="930"/>
        <w:gridCol w:w="1962"/>
        <w:gridCol w:w="1962"/>
        <w:gridCol w:w="5071"/>
        <w:gridCol w:w="9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369"/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05"/>
        <w:gridCol w:w="4678"/>
      </w:tblGrid>
      <w:tr>
        <w:trPr>
          <w:trHeight w:val="30" w:hRule="atLeast"/>
        </w:trPr>
        <w:tc>
          <w:tcPr>
            <w:tcW w:w="79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9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 2020 жылғы 22 сәуірі № 62-177 шешіміне 4-қосымша</w:t>
            </w:r>
          </w:p>
        </w:tc>
      </w:tr>
      <w:tr>
        <w:trPr>
          <w:trHeight w:val="30" w:hRule="atLeast"/>
        </w:trPr>
        <w:tc>
          <w:tcPr>
            <w:tcW w:w="79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 2020 жылғы 10 қаңтардағы "Еңбекшіқазақ ауданының Есік қаласы мен ауылдық округтерінің 2020-2022 жылдарға арналған бюджеттері туралы" № 58-159 шешіміне 10-қосымша</w:t>
            </w:r>
          </w:p>
        </w:tc>
      </w:tr>
    </w:tbl>
    <w:bookmarkStart w:name="z392" w:id="3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Бәйдібек би ауылдық округінің бюджеті</w:t>
      </w:r>
    </w:p>
    <w:bookmarkEnd w:id="3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371"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32 366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27 537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27 537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971"/>
        <w:gridCol w:w="28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372"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32 366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25 156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25 156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25 156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24 968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2864"/>
        <w:gridCol w:w="1846"/>
        <w:gridCol w:w="3385"/>
        <w:gridCol w:w="23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0"/>
        <w:gridCol w:w="541"/>
        <w:gridCol w:w="1602"/>
        <w:gridCol w:w="3236"/>
        <w:gridCol w:w="3236"/>
        <w:gridCol w:w="31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9"/>
        <w:gridCol w:w="2156"/>
        <w:gridCol w:w="1389"/>
        <w:gridCol w:w="5589"/>
        <w:gridCol w:w="177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4"/>
        <w:gridCol w:w="930"/>
        <w:gridCol w:w="1962"/>
        <w:gridCol w:w="1962"/>
        <w:gridCol w:w="5071"/>
        <w:gridCol w:w="9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373"/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05"/>
        <w:gridCol w:w="4678"/>
      </w:tblGrid>
      <w:tr>
        <w:trPr>
          <w:trHeight w:val="30" w:hRule="atLeast"/>
        </w:trPr>
        <w:tc>
          <w:tcPr>
            <w:tcW w:w="79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9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 2020 жылғы 22 сәуірі № 62-177 шешіміне 5-қосымша</w:t>
            </w:r>
          </w:p>
        </w:tc>
      </w:tr>
      <w:tr>
        <w:trPr>
          <w:trHeight w:val="30" w:hRule="atLeast"/>
        </w:trPr>
        <w:tc>
          <w:tcPr>
            <w:tcW w:w="79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 2020 жылғы 10 қаңтардағы "Еңбекшіқазақ ауданының Есік қаласы мен ауылдық округтерінің 2020-2022 жылдарға арналған бюджеттері туралы" № 58-159 шешіміне 13-қосымша</w:t>
            </w:r>
          </w:p>
        </w:tc>
      </w:tr>
    </w:tbl>
    <w:bookmarkStart w:name="z399" w:id="3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Балтабай ауылдық округінің бюджеті</w:t>
      </w:r>
    </w:p>
    <w:bookmarkEnd w:id="3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375"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91 045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88 565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88 565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88 565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616"/>
        <w:gridCol w:w="1298"/>
        <w:gridCol w:w="1298"/>
        <w:gridCol w:w="5978"/>
        <w:gridCol w:w="215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376"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98 949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34 335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34 335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34 335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34 147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9 610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9 610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9 610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2864"/>
        <w:gridCol w:w="1846"/>
        <w:gridCol w:w="3385"/>
        <w:gridCol w:w="23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0"/>
        <w:gridCol w:w="541"/>
        <w:gridCol w:w="1602"/>
        <w:gridCol w:w="3236"/>
        <w:gridCol w:w="3236"/>
        <w:gridCol w:w="31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0"/>
        <w:gridCol w:w="1753"/>
        <w:gridCol w:w="1130"/>
        <w:gridCol w:w="4544"/>
        <w:gridCol w:w="37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-7 904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7 904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7 904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7 904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4"/>
        <w:gridCol w:w="930"/>
        <w:gridCol w:w="1962"/>
        <w:gridCol w:w="1962"/>
        <w:gridCol w:w="5071"/>
        <w:gridCol w:w="9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377"/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05"/>
        <w:gridCol w:w="4678"/>
      </w:tblGrid>
      <w:tr>
        <w:trPr>
          <w:trHeight w:val="30" w:hRule="atLeast"/>
        </w:trPr>
        <w:tc>
          <w:tcPr>
            <w:tcW w:w="79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9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 2020 жылғы 22 сәуірі № 62-177 шешіміне 6-қосымша</w:t>
            </w:r>
          </w:p>
        </w:tc>
      </w:tr>
      <w:tr>
        <w:trPr>
          <w:trHeight w:val="30" w:hRule="atLeast"/>
        </w:trPr>
        <w:tc>
          <w:tcPr>
            <w:tcW w:w="79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 2020 жылғы 10 қаңтардағы "Еңбекшіқазақ ауданының Есік қаласы мен ауылдық округтерінің 2020-2022 жылдарға арналған бюджеттері туралы" № 58-159 шешіміне 16-қосымша</w:t>
            </w:r>
          </w:p>
        </w:tc>
      </w:tr>
    </w:tbl>
    <w:bookmarkStart w:name="z406" w:id="3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Бәйтерек ауылдық округінің бюджеті</w:t>
      </w:r>
    </w:p>
    <w:bookmarkEnd w:id="3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4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379"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124 564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9 853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6 144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114 711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114 711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114 711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599"/>
        <w:gridCol w:w="1263"/>
        <w:gridCol w:w="1263"/>
        <w:gridCol w:w="5816"/>
        <w:gridCol w:w="242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380"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124 565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29 617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29 617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29 617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29 429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58 033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42 033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42 033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42 033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11 914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11 914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11 914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Пайдаланмаған (толық пайдаланмаған) нысаналы трансферттерді қайтару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2864"/>
        <w:gridCol w:w="1846"/>
        <w:gridCol w:w="3385"/>
        <w:gridCol w:w="23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0"/>
        <w:gridCol w:w="541"/>
        <w:gridCol w:w="1602"/>
        <w:gridCol w:w="3236"/>
        <w:gridCol w:w="3236"/>
        <w:gridCol w:w="31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5"/>
        <w:gridCol w:w="2134"/>
        <w:gridCol w:w="1375"/>
        <w:gridCol w:w="5532"/>
        <w:gridCol w:w="18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5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4"/>
        <w:gridCol w:w="930"/>
        <w:gridCol w:w="1962"/>
        <w:gridCol w:w="1962"/>
        <w:gridCol w:w="5071"/>
        <w:gridCol w:w="9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381"/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05"/>
        <w:gridCol w:w="4678"/>
      </w:tblGrid>
      <w:tr>
        <w:trPr>
          <w:trHeight w:val="30" w:hRule="atLeast"/>
        </w:trPr>
        <w:tc>
          <w:tcPr>
            <w:tcW w:w="79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9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 2020 жылғы 22 сәуірі № 62-177 шешіміне 7-қосымша</w:t>
            </w:r>
          </w:p>
        </w:tc>
      </w:tr>
      <w:tr>
        <w:trPr>
          <w:trHeight w:val="30" w:hRule="atLeast"/>
        </w:trPr>
        <w:tc>
          <w:tcPr>
            <w:tcW w:w="79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 2020 жылғы 10 қаңтардағы "Еңбекшіқазақ ауданының Есік қаласы мен ауылдық округтерінің 2020-2022 жылдарға арналған бюджеттері туралы" № 58-159 шешіміне 19-қосымша</w:t>
            </w:r>
          </w:p>
        </w:tc>
      </w:tr>
    </w:tbl>
    <w:bookmarkStart w:name="z413" w:id="3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Бөлек ауылдық округінің бюджеті</w:t>
      </w:r>
    </w:p>
    <w:bookmarkEnd w:id="3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383"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67 327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4 428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62 899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62 899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971"/>
        <w:gridCol w:w="28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384"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69 220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25 617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25 617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25 617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25 429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6 638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6 638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6 638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Автомобиль көлігі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Пайдаланмаған (толық пайдаланмаған) нысаналы трансферттерді қайтару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2864"/>
        <w:gridCol w:w="1846"/>
        <w:gridCol w:w="3385"/>
        <w:gridCol w:w="23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0"/>
        <w:gridCol w:w="541"/>
        <w:gridCol w:w="1602"/>
        <w:gridCol w:w="3236"/>
        <w:gridCol w:w="3236"/>
        <w:gridCol w:w="31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0"/>
        <w:gridCol w:w="1753"/>
        <w:gridCol w:w="1130"/>
        <w:gridCol w:w="4544"/>
        <w:gridCol w:w="37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-1 893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1 893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1 893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4"/>
        <w:gridCol w:w="930"/>
        <w:gridCol w:w="1962"/>
        <w:gridCol w:w="1962"/>
        <w:gridCol w:w="5071"/>
        <w:gridCol w:w="9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385"/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05"/>
        <w:gridCol w:w="4678"/>
      </w:tblGrid>
      <w:tr>
        <w:trPr>
          <w:trHeight w:val="30" w:hRule="atLeast"/>
        </w:trPr>
        <w:tc>
          <w:tcPr>
            <w:tcW w:w="79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9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 2020 жылғы 22 сәуірі № 62-177 шешіміне 8-қосымша</w:t>
            </w:r>
          </w:p>
        </w:tc>
      </w:tr>
      <w:tr>
        <w:trPr>
          <w:trHeight w:val="30" w:hRule="atLeast"/>
        </w:trPr>
        <w:tc>
          <w:tcPr>
            <w:tcW w:w="79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 2020 жылғы 10 қаңтардағы "Еңбекшіқазақ ауданының Есік қаласы мен ауылдық округтерінің 2020-2022 жылдарға арналған бюджеттері туралы" № 58-159 шешіміне 22-қосымша</w:t>
            </w:r>
          </w:p>
        </w:tc>
      </w:tr>
    </w:tbl>
    <w:bookmarkStart w:name="z420" w:id="3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Бартоғай ауылдық округінің бюджеті</w:t>
      </w:r>
    </w:p>
    <w:bookmarkEnd w:id="3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4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387"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130 903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7 969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7 685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7 244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122 934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122 934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122 934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599"/>
        <w:gridCol w:w="1263"/>
        <w:gridCol w:w="1263"/>
        <w:gridCol w:w="5816"/>
        <w:gridCol w:w="242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388"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130 907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26 679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26 679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26 679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26 491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83 680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70 780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70 780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70 780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14 834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14 834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14 834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14 834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Пайдаланмаған (толық пайдаланмаған) нысаналы трансферттерді қайтару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2864"/>
        <w:gridCol w:w="1846"/>
        <w:gridCol w:w="3385"/>
        <w:gridCol w:w="23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0"/>
        <w:gridCol w:w="541"/>
        <w:gridCol w:w="1602"/>
        <w:gridCol w:w="3236"/>
        <w:gridCol w:w="3236"/>
        <w:gridCol w:w="31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5"/>
        <w:gridCol w:w="2134"/>
        <w:gridCol w:w="1375"/>
        <w:gridCol w:w="5532"/>
        <w:gridCol w:w="18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5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5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4"/>
        <w:gridCol w:w="930"/>
        <w:gridCol w:w="1962"/>
        <w:gridCol w:w="1962"/>
        <w:gridCol w:w="5071"/>
        <w:gridCol w:w="9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389"/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05"/>
        <w:gridCol w:w="4678"/>
      </w:tblGrid>
      <w:tr>
        <w:trPr>
          <w:trHeight w:val="30" w:hRule="atLeast"/>
        </w:trPr>
        <w:tc>
          <w:tcPr>
            <w:tcW w:w="79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9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 2020 жылғы 22 сәуірі № 62-177 шешіміне 9-қосымша</w:t>
            </w:r>
          </w:p>
        </w:tc>
      </w:tr>
      <w:tr>
        <w:trPr>
          <w:trHeight w:val="30" w:hRule="atLeast"/>
        </w:trPr>
        <w:tc>
          <w:tcPr>
            <w:tcW w:w="79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 2020 жылғы 10 қаңтардағы "Еңбекшіқазақ ауданының Есік қаласы мен ауылдық округтерінің 2020-2022 жылдарға арналған бюджеттері туралы" № 58-159 шешіміне 25-қосымша</w:t>
            </w:r>
          </w:p>
        </w:tc>
      </w:tr>
    </w:tbl>
    <w:bookmarkStart w:name="z426" w:id="3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Есік қаласының бюджеті</w:t>
      </w:r>
    </w:p>
    <w:bookmarkEnd w:id="3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4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391"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397 636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46 182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19 563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19 563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26 619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9 641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13 679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351 454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351 454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351 454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2"/>
        <w:gridCol w:w="1650"/>
        <w:gridCol w:w="1650"/>
        <w:gridCol w:w="3831"/>
        <w:gridCol w:w="31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392"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436 863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38 584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38 584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38 584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38 396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167 168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167 168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167 168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167 168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201 107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201 107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201 107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34 423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156 658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2864"/>
        <w:gridCol w:w="1846"/>
        <w:gridCol w:w="3385"/>
        <w:gridCol w:w="23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0"/>
        <w:gridCol w:w="541"/>
        <w:gridCol w:w="1602"/>
        <w:gridCol w:w="3236"/>
        <w:gridCol w:w="3236"/>
        <w:gridCol w:w="31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5"/>
        <w:gridCol w:w="1669"/>
        <w:gridCol w:w="1075"/>
        <w:gridCol w:w="4325"/>
        <w:gridCol w:w="415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-39 227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39 227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39 227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39 227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4"/>
        <w:gridCol w:w="930"/>
        <w:gridCol w:w="1962"/>
        <w:gridCol w:w="1962"/>
        <w:gridCol w:w="5071"/>
        <w:gridCol w:w="9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393"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05"/>
        <w:gridCol w:w="4678"/>
      </w:tblGrid>
      <w:tr>
        <w:trPr>
          <w:trHeight w:val="30" w:hRule="atLeast"/>
        </w:trPr>
        <w:tc>
          <w:tcPr>
            <w:tcW w:w="79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9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 2020 жылғы 22 сәуірі № 62-177 шешіміне 10-қосымша</w:t>
            </w:r>
          </w:p>
        </w:tc>
      </w:tr>
      <w:tr>
        <w:trPr>
          <w:trHeight w:val="30" w:hRule="atLeast"/>
        </w:trPr>
        <w:tc>
          <w:tcPr>
            <w:tcW w:w="79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 2020 жылғы 10 қаңтардағы "Еңбекшіқазақ ауданының Есік қаласы мен ауылдық округтерінің 2020-2022 жылдарға арналған бюджеттері туралы" № 58-159 шешіміне 28-қосымша</w:t>
            </w:r>
          </w:p>
        </w:tc>
      </w:tr>
    </w:tbl>
    <w:bookmarkStart w:name="z433" w:id="3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Жанашар ауылдық округінің бюджеті</w:t>
      </w:r>
    </w:p>
    <w:bookmarkEnd w:id="3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395"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39 603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33 919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33 919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971"/>
        <w:gridCol w:w="28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396"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40 174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24 793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24 793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24 793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24 605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2864"/>
        <w:gridCol w:w="1846"/>
        <w:gridCol w:w="3385"/>
        <w:gridCol w:w="23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0"/>
        <w:gridCol w:w="541"/>
        <w:gridCol w:w="1602"/>
        <w:gridCol w:w="3236"/>
        <w:gridCol w:w="3236"/>
        <w:gridCol w:w="31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3"/>
        <w:gridCol w:w="1899"/>
        <w:gridCol w:w="1224"/>
        <w:gridCol w:w="4921"/>
        <w:gridCol w:w="303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-571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4"/>
        <w:gridCol w:w="930"/>
        <w:gridCol w:w="1962"/>
        <w:gridCol w:w="1962"/>
        <w:gridCol w:w="5071"/>
        <w:gridCol w:w="9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397"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05"/>
        <w:gridCol w:w="4678"/>
      </w:tblGrid>
      <w:tr>
        <w:trPr>
          <w:trHeight w:val="30" w:hRule="atLeast"/>
        </w:trPr>
        <w:tc>
          <w:tcPr>
            <w:tcW w:w="79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9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 2020 жылғы 22 сәуірі № 62-177 шешіміне 11-қосымша</w:t>
            </w:r>
          </w:p>
        </w:tc>
      </w:tr>
      <w:tr>
        <w:trPr>
          <w:trHeight w:val="30" w:hRule="atLeast"/>
        </w:trPr>
        <w:tc>
          <w:tcPr>
            <w:tcW w:w="79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 2020 жылғы 10 қаңтардағы "Еңбекшіқазақ ауданының Есік қаласы мен ауылдық округтерінің 2020-2022 жылдарға арналған бюджеттері туралы" № 58-159 шешіміне 31-қосымша</w:t>
            </w:r>
          </w:p>
        </w:tc>
      </w:tr>
    </w:tbl>
    <w:bookmarkStart w:name="z440" w:id="3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Қаратұрық ауылдық округінің бюджеті</w:t>
      </w:r>
    </w:p>
    <w:bookmarkEnd w:id="3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399"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62 208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59 366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59 366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616"/>
        <w:gridCol w:w="1298"/>
        <w:gridCol w:w="1298"/>
        <w:gridCol w:w="5978"/>
        <w:gridCol w:w="215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"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400"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62 209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32 098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32 098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32 098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31 910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Мемлекетік органның күрделі шығыстары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7 110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7 110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7 110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2864"/>
        <w:gridCol w:w="1846"/>
        <w:gridCol w:w="3385"/>
        <w:gridCol w:w="23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0"/>
        <w:gridCol w:w="541"/>
        <w:gridCol w:w="1602"/>
        <w:gridCol w:w="3236"/>
        <w:gridCol w:w="3236"/>
        <w:gridCol w:w="31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5"/>
        <w:gridCol w:w="2134"/>
        <w:gridCol w:w="1375"/>
        <w:gridCol w:w="5532"/>
        <w:gridCol w:w="18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5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4"/>
        <w:gridCol w:w="930"/>
        <w:gridCol w:w="1962"/>
        <w:gridCol w:w="1962"/>
        <w:gridCol w:w="5071"/>
        <w:gridCol w:w="9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"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401"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05"/>
        <w:gridCol w:w="4678"/>
      </w:tblGrid>
      <w:tr>
        <w:trPr>
          <w:trHeight w:val="30" w:hRule="atLeast"/>
        </w:trPr>
        <w:tc>
          <w:tcPr>
            <w:tcW w:w="79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9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 2020 жылғы 22 сәуірі № 62-177 шешіміне 12-қосымша</w:t>
            </w:r>
          </w:p>
        </w:tc>
      </w:tr>
      <w:tr>
        <w:trPr>
          <w:trHeight w:val="30" w:hRule="atLeast"/>
        </w:trPr>
        <w:tc>
          <w:tcPr>
            <w:tcW w:w="79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 2020 жылғы 10 қаңтардағы "Еңбекшіқазақ ауданының Есік қаласы мен ауылдық округтерінің 2020-2022 жылдарға арналған бюджеттері туралы" № 58-159 шешіміне 34-қосымша</w:t>
            </w:r>
          </w:p>
        </w:tc>
      </w:tr>
    </w:tbl>
    <w:bookmarkStart w:name="z447" w:id="4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Қаракемер ауылдық округінің бюджеті</w:t>
      </w:r>
    </w:p>
    <w:bookmarkEnd w:id="4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403"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51 175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49 606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49 606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616"/>
        <w:gridCol w:w="1298"/>
        <w:gridCol w:w="1298"/>
        <w:gridCol w:w="5978"/>
        <w:gridCol w:w="215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"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404"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51 177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24 447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24 447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24 447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24 259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12 110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12 110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12 110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Пайдаланмаған (толық пайдаланмаған) нысаналы трансферттерді қайтару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2864"/>
        <w:gridCol w:w="1846"/>
        <w:gridCol w:w="3385"/>
        <w:gridCol w:w="23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0"/>
        <w:gridCol w:w="541"/>
        <w:gridCol w:w="1602"/>
        <w:gridCol w:w="3236"/>
        <w:gridCol w:w="3236"/>
        <w:gridCol w:w="31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5"/>
        <w:gridCol w:w="2134"/>
        <w:gridCol w:w="1375"/>
        <w:gridCol w:w="5532"/>
        <w:gridCol w:w="18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5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4"/>
        <w:gridCol w:w="930"/>
        <w:gridCol w:w="1962"/>
        <w:gridCol w:w="1962"/>
        <w:gridCol w:w="5071"/>
        <w:gridCol w:w="9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"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405"/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 2020 жылғы 22 сәуірі № 62-177 шешіміне 13-қосымша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 2020 жылғы 10 қаңтардағы "Еңбекшіқазақ ауданының Есік қаласы мен ауылдық округтерінің 2020-2022 жылдарға арналған бюджеттері туралы" № 58-159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37-қосымша</w:t>
            </w:r>
          </w:p>
        </w:tc>
      </w:tr>
    </w:tbl>
    <w:bookmarkStart w:name="z455" w:id="4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Қаражота ауылдық округінің бюджеті</w:t>
      </w:r>
    </w:p>
    <w:bookmarkEnd w:id="4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"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407"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98 826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96 848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96 848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616"/>
        <w:gridCol w:w="1298"/>
        <w:gridCol w:w="1298"/>
        <w:gridCol w:w="5978"/>
        <w:gridCol w:w="215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"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408"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98 826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24 853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24 853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24 853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24 665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48 335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48 335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48 335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48 335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2864"/>
        <w:gridCol w:w="1846"/>
        <w:gridCol w:w="3385"/>
        <w:gridCol w:w="23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0"/>
        <w:gridCol w:w="541"/>
        <w:gridCol w:w="1602"/>
        <w:gridCol w:w="3236"/>
        <w:gridCol w:w="3236"/>
        <w:gridCol w:w="31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9"/>
        <w:gridCol w:w="2156"/>
        <w:gridCol w:w="1389"/>
        <w:gridCol w:w="5589"/>
        <w:gridCol w:w="177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4"/>
        <w:gridCol w:w="930"/>
        <w:gridCol w:w="1962"/>
        <w:gridCol w:w="1962"/>
        <w:gridCol w:w="5071"/>
        <w:gridCol w:w="9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"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409"/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05"/>
        <w:gridCol w:w="4678"/>
      </w:tblGrid>
      <w:tr>
        <w:trPr>
          <w:trHeight w:val="30" w:hRule="atLeast"/>
        </w:trPr>
        <w:tc>
          <w:tcPr>
            <w:tcW w:w="79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9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 2020 жылғы 22 сәуірі № 62-177 шешіміне 14-қосымша</w:t>
            </w:r>
          </w:p>
        </w:tc>
      </w:tr>
      <w:tr>
        <w:trPr>
          <w:trHeight w:val="30" w:hRule="atLeast"/>
        </w:trPr>
        <w:tc>
          <w:tcPr>
            <w:tcW w:w="79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 2020 жылғы 10 қаңтардағы "Еңбекшіқазақ ауданының Есік қаласы мен ауылдық округтерінің 2020-2022 жылдарға арналған бюджеттері туралы" № 58-159 шешіміне 40-қосымша</w:t>
            </w:r>
          </w:p>
        </w:tc>
      </w:tr>
    </w:tbl>
    <w:bookmarkStart w:name="z462" w:id="4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Қырбалтабай ауылдық округінің бюджеті</w:t>
      </w:r>
    </w:p>
    <w:bookmarkEnd w:id="4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"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411"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34 958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33 895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33 895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616"/>
        <w:gridCol w:w="1298"/>
        <w:gridCol w:w="1298"/>
        <w:gridCol w:w="5978"/>
        <w:gridCol w:w="215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412"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34 960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20 248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20 248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20 248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20 060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7 710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7 710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7 710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2864"/>
        <w:gridCol w:w="1846"/>
        <w:gridCol w:w="3385"/>
        <w:gridCol w:w="23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0"/>
        <w:gridCol w:w="541"/>
        <w:gridCol w:w="1602"/>
        <w:gridCol w:w="3236"/>
        <w:gridCol w:w="3236"/>
        <w:gridCol w:w="31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5"/>
        <w:gridCol w:w="2134"/>
        <w:gridCol w:w="1375"/>
        <w:gridCol w:w="5532"/>
        <w:gridCol w:w="18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5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4"/>
        <w:gridCol w:w="930"/>
        <w:gridCol w:w="1962"/>
        <w:gridCol w:w="1962"/>
        <w:gridCol w:w="5071"/>
        <w:gridCol w:w="9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"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413"/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05"/>
        <w:gridCol w:w="4678"/>
      </w:tblGrid>
      <w:tr>
        <w:trPr>
          <w:trHeight w:val="30" w:hRule="atLeast"/>
        </w:trPr>
        <w:tc>
          <w:tcPr>
            <w:tcW w:w="79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9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 2020 жылғы 22 сәуірі № 62-177 шешіміне 15-қосымша</w:t>
            </w:r>
          </w:p>
        </w:tc>
      </w:tr>
      <w:tr>
        <w:trPr>
          <w:trHeight w:val="30" w:hRule="atLeast"/>
        </w:trPr>
        <w:tc>
          <w:tcPr>
            <w:tcW w:w="79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 2020 жылғы 10 қаңтардағы "Еңбекшіқазақ ауданының Есік қаласы мен ауылдық округтерінің 2020-2022 жылдарға арналған бюджеттері туралы" № 58-159 шешіміне 43-қосымша</w:t>
            </w:r>
          </w:p>
        </w:tc>
      </w:tr>
    </w:tbl>
    <w:bookmarkStart w:name="z469" w:id="4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Қорам ауылдық округінің бюджеті</w:t>
      </w:r>
    </w:p>
    <w:bookmarkEnd w:id="4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"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415"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32 178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31 234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31 234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971"/>
        <w:gridCol w:w="28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"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416"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32 183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25 068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25 068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25 068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24 880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7 110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7 110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7 110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2864"/>
        <w:gridCol w:w="1846"/>
        <w:gridCol w:w="3385"/>
        <w:gridCol w:w="23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0"/>
        <w:gridCol w:w="541"/>
        <w:gridCol w:w="1602"/>
        <w:gridCol w:w="3236"/>
        <w:gridCol w:w="3236"/>
        <w:gridCol w:w="31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5"/>
        <w:gridCol w:w="2134"/>
        <w:gridCol w:w="1375"/>
        <w:gridCol w:w="5532"/>
        <w:gridCol w:w="18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5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4"/>
        <w:gridCol w:w="930"/>
        <w:gridCol w:w="1962"/>
        <w:gridCol w:w="1962"/>
        <w:gridCol w:w="5071"/>
        <w:gridCol w:w="9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"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417"/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05"/>
        <w:gridCol w:w="4678"/>
      </w:tblGrid>
      <w:tr>
        <w:trPr>
          <w:trHeight w:val="30" w:hRule="atLeast"/>
        </w:trPr>
        <w:tc>
          <w:tcPr>
            <w:tcW w:w="79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9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 2020 жылғы 22 сәуірі № 62-177 шешіміне 16-қосымша</w:t>
            </w:r>
          </w:p>
        </w:tc>
      </w:tr>
      <w:tr>
        <w:trPr>
          <w:trHeight w:val="30" w:hRule="atLeast"/>
        </w:trPr>
        <w:tc>
          <w:tcPr>
            <w:tcW w:w="79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 2020 жылғы 10 қаңтардағы "Еңбекшіқазақ ауданының Есік қаласы мен ауылдық округтерінің 2020-2022 жылдарға арналған бюджеттері туралы" № 58-159 шешіміне 46-қосымша</w:t>
            </w:r>
          </w:p>
        </w:tc>
      </w:tr>
    </w:tbl>
    <w:bookmarkStart w:name="z476" w:id="4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Қазақстан ауылдық округінің бюджеті</w:t>
      </w:r>
    </w:p>
    <w:bookmarkEnd w:id="4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"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419"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62 543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60 101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60 101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616"/>
        <w:gridCol w:w="1298"/>
        <w:gridCol w:w="1298"/>
        <w:gridCol w:w="5978"/>
        <w:gridCol w:w="215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"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420"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62 546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23 833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23 833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23 833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23 645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12 710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12 710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12 710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2864"/>
        <w:gridCol w:w="1846"/>
        <w:gridCol w:w="3385"/>
        <w:gridCol w:w="23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0"/>
        <w:gridCol w:w="541"/>
        <w:gridCol w:w="1602"/>
        <w:gridCol w:w="3236"/>
        <w:gridCol w:w="3236"/>
        <w:gridCol w:w="31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5"/>
        <w:gridCol w:w="2134"/>
        <w:gridCol w:w="1375"/>
        <w:gridCol w:w="5532"/>
        <w:gridCol w:w="18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5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4"/>
        <w:gridCol w:w="911"/>
        <w:gridCol w:w="1921"/>
        <w:gridCol w:w="1921"/>
        <w:gridCol w:w="4967"/>
        <w:gridCol w:w="116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05"/>
        <w:gridCol w:w="4678"/>
      </w:tblGrid>
      <w:tr>
        <w:trPr>
          <w:trHeight w:val="30" w:hRule="atLeast"/>
        </w:trPr>
        <w:tc>
          <w:tcPr>
            <w:tcW w:w="79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9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 2020 жылғы 22 сәуірі № 62-177 шешіміне 17-қосымша</w:t>
            </w:r>
          </w:p>
        </w:tc>
      </w:tr>
      <w:tr>
        <w:trPr>
          <w:trHeight w:val="30" w:hRule="atLeast"/>
        </w:trPr>
        <w:tc>
          <w:tcPr>
            <w:tcW w:w="79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 2020 жылғы 10 қаңтардағы "Еңбекшіқазақ ауданының Есік қаласы мен ауылдық округтерінің 2020-2022 жылдарға арналған бюджеттері туралы" № 58-159 шешіміне 49-қосымша</w:t>
            </w:r>
          </w:p>
        </w:tc>
      </w:tr>
    </w:tbl>
    <w:bookmarkStart w:name="z482" w:id="4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Көктөбе ауылдық округінің бюджеті</w:t>
      </w:r>
    </w:p>
    <w:bookmarkEnd w:id="4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4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"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422"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101 762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98 751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98 751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98 751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2"/>
        <w:gridCol w:w="1650"/>
        <w:gridCol w:w="1650"/>
        <w:gridCol w:w="3831"/>
        <w:gridCol w:w="31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"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423"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107 947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29 874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29 874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29 874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29 686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66 708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66 708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66 708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66 708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Автомобиль көлігі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2864"/>
        <w:gridCol w:w="1846"/>
        <w:gridCol w:w="3385"/>
        <w:gridCol w:w="23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0"/>
        <w:gridCol w:w="541"/>
        <w:gridCol w:w="1602"/>
        <w:gridCol w:w="3236"/>
        <w:gridCol w:w="3236"/>
        <w:gridCol w:w="31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0"/>
        <w:gridCol w:w="1753"/>
        <w:gridCol w:w="1130"/>
        <w:gridCol w:w="4544"/>
        <w:gridCol w:w="37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-6 185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6 185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6 185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6 185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4"/>
        <w:gridCol w:w="930"/>
        <w:gridCol w:w="1962"/>
        <w:gridCol w:w="1962"/>
        <w:gridCol w:w="5071"/>
        <w:gridCol w:w="9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"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424"/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05"/>
        <w:gridCol w:w="4678"/>
      </w:tblGrid>
      <w:tr>
        <w:trPr>
          <w:trHeight w:val="30" w:hRule="atLeast"/>
        </w:trPr>
        <w:tc>
          <w:tcPr>
            <w:tcW w:w="79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9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 2020 жылғы 22 сәуірі № 62-177 шешіміне 18-қосымша</w:t>
            </w:r>
          </w:p>
        </w:tc>
      </w:tr>
      <w:tr>
        <w:trPr>
          <w:trHeight w:val="30" w:hRule="atLeast"/>
        </w:trPr>
        <w:tc>
          <w:tcPr>
            <w:tcW w:w="79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 2020 жылғы 10 қаңтардағы "Еңбекшіқазақ ауданының Есік қаласы мен ауылдық округтерінің 2020-2022 жылдарға арналған бюджеттері туралы" № 58-159 шешіміне 52-қосымша</w:t>
            </w:r>
          </w:p>
        </w:tc>
      </w:tr>
    </w:tbl>
    <w:bookmarkStart w:name="z489" w:id="4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Малыбай ауылдық округінің бюджеті</w:t>
      </w:r>
    </w:p>
    <w:bookmarkEnd w:id="4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"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426"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33 099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32 502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32 502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971"/>
        <w:gridCol w:w="28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"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427"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33 166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24 376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24 376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24 376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24 188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Пайдаланмаған (толық пайдаланмаған) нысаналы трансферттерді қайтару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2864"/>
        <w:gridCol w:w="1846"/>
        <w:gridCol w:w="3385"/>
        <w:gridCol w:w="23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0"/>
        <w:gridCol w:w="541"/>
        <w:gridCol w:w="1602"/>
        <w:gridCol w:w="3236"/>
        <w:gridCol w:w="3236"/>
        <w:gridCol w:w="31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5"/>
        <w:gridCol w:w="2010"/>
        <w:gridCol w:w="1295"/>
        <w:gridCol w:w="5210"/>
        <w:gridCol w:w="24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-67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4"/>
        <w:gridCol w:w="930"/>
        <w:gridCol w:w="1962"/>
        <w:gridCol w:w="1962"/>
        <w:gridCol w:w="5071"/>
        <w:gridCol w:w="9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"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428"/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05"/>
        <w:gridCol w:w="4678"/>
      </w:tblGrid>
      <w:tr>
        <w:trPr>
          <w:trHeight w:val="30" w:hRule="atLeast"/>
        </w:trPr>
        <w:tc>
          <w:tcPr>
            <w:tcW w:w="79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9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 2020 жылғы 22 сәуірі № 62-177 шешіміне 19-қосымша</w:t>
            </w:r>
          </w:p>
        </w:tc>
      </w:tr>
      <w:tr>
        <w:trPr>
          <w:trHeight w:val="30" w:hRule="atLeast"/>
        </w:trPr>
        <w:tc>
          <w:tcPr>
            <w:tcW w:w="79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 2020 жылғы 10 қаңтардағы "Еңбекшіқазақ ауданының Есік қаласы мен ауылдық округтерінің 2020-2022 жылдарға арналған бюджеттері туралы" № 58-159 шешіміне 55-қосымша</w:t>
            </w:r>
          </w:p>
        </w:tc>
      </w:tr>
    </w:tbl>
    <w:bookmarkStart w:name="z496" w:id="4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Масақ ауылдық округінің бюджеті</w:t>
      </w:r>
    </w:p>
    <w:bookmarkEnd w:id="4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" w:id="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430"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88 724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87 576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87 576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971"/>
        <w:gridCol w:w="28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"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431"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88 725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25 058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25 058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25 058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24 870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Мемлекетік органның күрделі шығыстары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55 456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55 456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55 456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55 456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8 210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8 210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8 210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2864"/>
        <w:gridCol w:w="1846"/>
        <w:gridCol w:w="3385"/>
        <w:gridCol w:w="23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0"/>
        <w:gridCol w:w="541"/>
        <w:gridCol w:w="1602"/>
        <w:gridCol w:w="3236"/>
        <w:gridCol w:w="3236"/>
        <w:gridCol w:w="31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5"/>
        <w:gridCol w:w="2134"/>
        <w:gridCol w:w="1375"/>
        <w:gridCol w:w="5532"/>
        <w:gridCol w:w="18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5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4"/>
        <w:gridCol w:w="930"/>
        <w:gridCol w:w="1962"/>
        <w:gridCol w:w="1962"/>
        <w:gridCol w:w="5071"/>
        <w:gridCol w:w="9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" w:id="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432"/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05"/>
        <w:gridCol w:w="4678"/>
      </w:tblGrid>
      <w:tr>
        <w:trPr>
          <w:trHeight w:val="30" w:hRule="atLeast"/>
        </w:trPr>
        <w:tc>
          <w:tcPr>
            <w:tcW w:w="79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9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 2020 жылғы 22 сәуірі № 62-177 шешіміне 20-қосымша</w:t>
            </w:r>
          </w:p>
        </w:tc>
      </w:tr>
      <w:tr>
        <w:trPr>
          <w:trHeight w:val="30" w:hRule="atLeast"/>
        </w:trPr>
        <w:tc>
          <w:tcPr>
            <w:tcW w:w="79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 2020 жылғы 10 қаңтардағы "Еңбекшіқазақ ауданының Есік қаласы мен ауылдық округтерінің 2020-2022 жылдарға арналған бюджеттері туралы" № 58-159 шешіміне 58-қосымша</w:t>
            </w:r>
          </w:p>
        </w:tc>
      </w:tr>
    </w:tbl>
    <w:bookmarkStart w:name="z503" w:id="4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Сөгеті ауылдық округінің бюджеті</w:t>
      </w:r>
    </w:p>
    <w:bookmarkEnd w:id="4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"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434"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26 158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25 645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25 645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971"/>
        <w:gridCol w:w="28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"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435"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26 158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20 858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20 858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20 858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20 670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Мемлекетік органның күрделі шығыстары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2864"/>
        <w:gridCol w:w="1846"/>
        <w:gridCol w:w="3385"/>
        <w:gridCol w:w="23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0"/>
        <w:gridCol w:w="541"/>
        <w:gridCol w:w="1602"/>
        <w:gridCol w:w="3236"/>
        <w:gridCol w:w="3236"/>
        <w:gridCol w:w="31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9"/>
        <w:gridCol w:w="2156"/>
        <w:gridCol w:w="1389"/>
        <w:gridCol w:w="5589"/>
        <w:gridCol w:w="177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4"/>
        <w:gridCol w:w="930"/>
        <w:gridCol w:w="1962"/>
        <w:gridCol w:w="1962"/>
        <w:gridCol w:w="5071"/>
        <w:gridCol w:w="9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"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436"/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05"/>
        <w:gridCol w:w="4678"/>
      </w:tblGrid>
      <w:tr>
        <w:trPr>
          <w:trHeight w:val="30" w:hRule="atLeast"/>
        </w:trPr>
        <w:tc>
          <w:tcPr>
            <w:tcW w:w="79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9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 2020 жылғы 22 сәуірі № 62-177 шешіміне 21-қосымша</w:t>
            </w:r>
          </w:p>
        </w:tc>
      </w:tr>
      <w:tr>
        <w:trPr>
          <w:trHeight w:val="30" w:hRule="atLeast"/>
        </w:trPr>
        <w:tc>
          <w:tcPr>
            <w:tcW w:w="79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 2020 жылғы 10 қаңтардағы "Еңбекшіқазақ ауданының Есік қаласы мен ауылдық округтерінің 2020-2022 жылдарға арналған бюджеттері туралы" № 58-159 шешіміне 61-қосымша</w:t>
            </w:r>
          </w:p>
        </w:tc>
      </w:tr>
    </w:tbl>
    <w:bookmarkStart w:name="z510" w:id="4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Рахат ауылдық округінің бюджеті</w:t>
      </w:r>
    </w:p>
    <w:bookmarkEnd w:id="4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4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1"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438"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114 254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109 100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109 100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109 100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599"/>
        <w:gridCol w:w="1263"/>
        <w:gridCol w:w="1263"/>
        <w:gridCol w:w="5816"/>
        <w:gridCol w:w="242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3"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439"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114 254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71 554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71 554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71 554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35 936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35 618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2864"/>
        <w:gridCol w:w="1846"/>
        <w:gridCol w:w="3385"/>
        <w:gridCol w:w="23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0"/>
        <w:gridCol w:w="541"/>
        <w:gridCol w:w="1602"/>
        <w:gridCol w:w="3236"/>
        <w:gridCol w:w="3236"/>
        <w:gridCol w:w="31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9"/>
        <w:gridCol w:w="2156"/>
        <w:gridCol w:w="1389"/>
        <w:gridCol w:w="5589"/>
        <w:gridCol w:w="177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4"/>
        <w:gridCol w:w="930"/>
        <w:gridCol w:w="1962"/>
        <w:gridCol w:w="1962"/>
        <w:gridCol w:w="5071"/>
        <w:gridCol w:w="9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4"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440"/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05"/>
        <w:gridCol w:w="4678"/>
      </w:tblGrid>
      <w:tr>
        <w:trPr>
          <w:trHeight w:val="30" w:hRule="atLeast"/>
        </w:trPr>
        <w:tc>
          <w:tcPr>
            <w:tcW w:w="79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9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 2020 жылғы 22 сәуірі № 62-177 шешіміне 22 -қосымша</w:t>
            </w:r>
          </w:p>
        </w:tc>
      </w:tr>
      <w:tr>
        <w:trPr>
          <w:trHeight w:val="30" w:hRule="atLeast"/>
        </w:trPr>
        <w:tc>
          <w:tcPr>
            <w:tcW w:w="79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 2020 жылғы 10 қаңтардағы "Еңбекшіқазақ ауданының Есік қаласы мен ауылдық округтерінің 2020-2022 жылдарға арналған бюджеттері туралы" № 58-159 шешіміне 64-қосымша</w:t>
            </w:r>
          </w:p>
        </w:tc>
      </w:tr>
    </w:tbl>
    <w:bookmarkStart w:name="z517" w:id="4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Саймасай ауылдық округінің бюджеті</w:t>
      </w:r>
    </w:p>
    <w:bookmarkEnd w:id="4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8"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442"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48 715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45 771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45 771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616"/>
        <w:gridCol w:w="1298"/>
        <w:gridCol w:w="1298"/>
        <w:gridCol w:w="5978"/>
        <w:gridCol w:w="215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9"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443"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48 717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24 740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24 740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24 740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24 552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13 975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13 975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13 975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8 675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Пайдаланмаған (толық пайдаланмаған) нысаналы трансферттерді қайтару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2864"/>
        <w:gridCol w:w="1846"/>
        <w:gridCol w:w="3385"/>
        <w:gridCol w:w="23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0"/>
        <w:gridCol w:w="541"/>
        <w:gridCol w:w="1602"/>
        <w:gridCol w:w="3236"/>
        <w:gridCol w:w="3236"/>
        <w:gridCol w:w="31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5"/>
        <w:gridCol w:w="2134"/>
        <w:gridCol w:w="1375"/>
        <w:gridCol w:w="5532"/>
        <w:gridCol w:w="18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5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4"/>
        <w:gridCol w:w="930"/>
        <w:gridCol w:w="1962"/>
        <w:gridCol w:w="1962"/>
        <w:gridCol w:w="5071"/>
        <w:gridCol w:w="9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0" w:id="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444"/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05"/>
        <w:gridCol w:w="4678"/>
      </w:tblGrid>
      <w:tr>
        <w:trPr>
          <w:trHeight w:val="30" w:hRule="atLeast"/>
        </w:trPr>
        <w:tc>
          <w:tcPr>
            <w:tcW w:w="79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9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 2020 жылғы 22 сәуірі № 62-177 шешіміне 23-қосымша</w:t>
            </w:r>
          </w:p>
        </w:tc>
      </w:tr>
      <w:tr>
        <w:trPr>
          <w:trHeight w:val="30" w:hRule="atLeast"/>
        </w:trPr>
        <w:tc>
          <w:tcPr>
            <w:tcW w:w="79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 2020 жылғы 10 қаңтардағы "Еңбекшіқазақ ауданының Есік қаласы мен ауылдық округтерінің 2020-2022 жылдарға арналған бюджеттері туралы" № 58-159 шешіміне 67-қосымша</w:t>
            </w:r>
          </w:p>
        </w:tc>
      </w:tr>
    </w:tbl>
    <w:bookmarkStart w:name="z523" w:id="4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Ташкенсаз ауылдық округінің бюджеті</w:t>
      </w:r>
    </w:p>
    <w:bookmarkEnd w:id="4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4" w:id="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446"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49 371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45 965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45 965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616"/>
        <w:gridCol w:w="1298"/>
        <w:gridCol w:w="1298"/>
        <w:gridCol w:w="5978"/>
        <w:gridCol w:w="215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6" w:id="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447"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49 376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22 471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22 471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22 471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22 283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Пайдаланмаған (толық пайдаланмаған) нысаналы трансферттерді қайтару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2864"/>
        <w:gridCol w:w="1846"/>
        <w:gridCol w:w="3385"/>
        <w:gridCol w:w="23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0"/>
        <w:gridCol w:w="541"/>
        <w:gridCol w:w="1602"/>
        <w:gridCol w:w="3236"/>
        <w:gridCol w:w="3236"/>
        <w:gridCol w:w="31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5"/>
        <w:gridCol w:w="2134"/>
        <w:gridCol w:w="1375"/>
        <w:gridCol w:w="5532"/>
        <w:gridCol w:w="18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5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4"/>
        <w:gridCol w:w="930"/>
        <w:gridCol w:w="1962"/>
        <w:gridCol w:w="1962"/>
        <w:gridCol w:w="5071"/>
        <w:gridCol w:w="9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7" w:id="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448"/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05"/>
        <w:gridCol w:w="4678"/>
      </w:tblGrid>
      <w:tr>
        <w:trPr>
          <w:trHeight w:val="30" w:hRule="atLeast"/>
        </w:trPr>
        <w:tc>
          <w:tcPr>
            <w:tcW w:w="79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9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 2020 жылғы 22 сәуірі № 62-177 шешіміне 24-қосымша</w:t>
            </w:r>
          </w:p>
        </w:tc>
      </w:tr>
      <w:tr>
        <w:trPr>
          <w:trHeight w:val="30" w:hRule="atLeast"/>
        </w:trPr>
        <w:tc>
          <w:tcPr>
            <w:tcW w:w="79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 2020 жылғы 10 қаңтардағы "Еңбекшіқазақ ауданының Есік қаласы мен ауылдық округтерінің 2020-2022 жылдарға арналған бюджеттері туралы" № 58-159 шешіміне 70-қосымша</w:t>
            </w:r>
          </w:p>
        </w:tc>
      </w:tr>
    </w:tbl>
    <w:bookmarkStart w:name="z530" w:id="4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Түрген ауылдық округінің бюджеті</w:t>
      </w:r>
    </w:p>
    <w:bookmarkEnd w:id="4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1" w:id="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450"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59 045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10 619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6 519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48 426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48 426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616"/>
        <w:gridCol w:w="1298"/>
        <w:gridCol w:w="1298"/>
        <w:gridCol w:w="5978"/>
        <w:gridCol w:w="215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3" w:id="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451"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60 580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28 945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28 945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28 945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28 757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14 331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Пайдаланмаған (толық пайдаланмаған) нысаналы трансферттерді қайтару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2864"/>
        <w:gridCol w:w="1846"/>
        <w:gridCol w:w="3385"/>
        <w:gridCol w:w="23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0"/>
        <w:gridCol w:w="541"/>
        <w:gridCol w:w="1602"/>
        <w:gridCol w:w="3236"/>
        <w:gridCol w:w="3236"/>
        <w:gridCol w:w="31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1"/>
        <w:gridCol w:w="1710"/>
        <w:gridCol w:w="1102"/>
        <w:gridCol w:w="4431"/>
        <w:gridCol w:w="395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9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- 1 535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1 535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1 535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1 535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4"/>
        <w:gridCol w:w="930"/>
        <w:gridCol w:w="1962"/>
        <w:gridCol w:w="1962"/>
        <w:gridCol w:w="5071"/>
        <w:gridCol w:w="9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4" w:id="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452"/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05"/>
        <w:gridCol w:w="4678"/>
      </w:tblGrid>
      <w:tr>
        <w:trPr>
          <w:trHeight w:val="30" w:hRule="atLeast"/>
        </w:trPr>
        <w:tc>
          <w:tcPr>
            <w:tcW w:w="79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9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 2020 жылғы 22 сәуірі № 62-177 шешіміне 25-қосымша</w:t>
            </w:r>
          </w:p>
        </w:tc>
      </w:tr>
      <w:tr>
        <w:trPr>
          <w:trHeight w:val="30" w:hRule="atLeast"/>
        </w:trPr>
        <w:tc>
          <w:tcPr>
            <w:tcW w:w="79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 2020 жылғы 10 қаңтардағы "Еңбекшіқазақ ауданының Есік қаласы мен ауылдық округтерінің 2020-2022 жылдарға арналған бюджеттері туралы" № 58-159 шешіміне 73-қосымша</w:t>
            </w:r>
          </w:p>
        </w:tc>
      </w:tr>
    </w:tbl>
    <w:bookmarkStart w:name="z537" w:id="4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Тескенсу ауылдық округінің бюджеті</w:t>
      </w:r>
    </w:p>
    <w:bookmarkEnd w:id="4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8" w:id="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454"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53 584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50 734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50 734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616"/>
        <w:gridCol w:w="1298"/>
        <w:gridCol w:w="1298"/>
        <w:gridCol w:w="5978"/>
        <w:gridCol w:w="215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0" w:id="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455"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53 585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27 184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27 184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27 184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26 996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Пайдаланмаған (толық пайдаланмаған) нысаналы трансферттерді қайтару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2864"/>
        <w:gridCol w:w="1846"/>
        <w:gridCol w:w="3385"/>
        <w:gridCol w:w="23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0"/>
        <w:gridCol w:w="541"/>
        <w:gridCol w:w="1602"/>
        <w:gridCol w:w="3236"/>
        <w:gridCol w:w="3236"/>
        <w:gridCol w:w="31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5"/>
        <w:gridCol w:w="2134"/>
        <w:gridCol w:w="1375"/>
        <w:gridCol w:w="5532"/>
        <w:gridCol w:w="18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5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4"/>
        <w:gridCol w:w="930"/>
        <w:gridCol w:w="1962"/>
        <w:gridCol w:w="1962"/>
        <w:gridCol w:w="5071"/>
        <w:gridCol w:w="9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1" w:id="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456"/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05"/>
        <w:gridCol w:w="4678"/>
      </w:tblGrid>
      <w:tr>
        <w:trPr>
          <w:trHeight w:val="30" w:hRule="atLeast"/>
        </w:trPr>
        <w:tc>
          <w:tcPr>
            <w:tcW w:w="79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9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 2020 жылғы 22 сәуірі № 62-177 шешіміне 26-қосымша</w:t>
            </w:r>
          </w:p>
        </w:tc>
      </w:tr>
      <w:tr>
        <w:trPr>
          <w:trHeight w:val="30" w:hRule="atLeast"/>
        </w:trPr>
        <w:tc>
          <w:tcPr>
            <w:tcW w:w="79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 2020 жылғы 10 қаңтардағы "Еңбекшіқазақ ауданының Есік қаласы мен ауылдық округтерінің 2020-2022 жылдарға арналған бюджеттері туралы" № 58-159 шешіміне 76-қосымша</w:t>
            </w:r>
          </w:p>
        </w:tc>
      </w:tr>
    </w:tbl>
    <w:bookmarkStart w:name="z544" w:id="4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Шелек ауылдық округінің бюджеті</w:t>
      </w:r>
    </w:p>
    <w:bookmarkEnd w:id="4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4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5" w:id="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458"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171 284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17 854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9 551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Трансферттердің түсімдері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153 430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153 430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153 430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2"/>
        <w:gridCol w:w="1650"/>
        <w:gridCol w:w="1650"/>
        <w:gridCol w:w="3831"/>
        <w:gridCol w:w="31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7" w:id="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459"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182 987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50 341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50 341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50 341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50 153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80 593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76 093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76 093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76 093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Автомобиль көлігі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Пайдаланмаған (толық пайдаланмаған) нысаналы трансферттерді қайтару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2864"/>
        <w:gridCol w:w="1846"/>
        <w:gridCol w:w="3385"/>
        <w:gridCol w:w="23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0"/>
        <w:gridCol w:w="541"/>
        <w:gridCol w:w="1602"/>
        <w:gridCol w:w="3236"/>
        <w:gridCol w:w="3236"/>
        <w:gridCol w:w="31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5"/>
        <w:gridCol w:w="1669"/>
        <w:gridCol w:w="1075"/>
        <w:gridCol w:w="4325"/>
        <w:gridCol w:w="415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-11 703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11 703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11 703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11 703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4"/>
        <w:gridCol w:w="930"/>
        <w:gridCol w:w="1962"/>
        <w:gridCol w:w="1962"/>
        <w:gridCol w:w="5071"/>
        <w:gridCol w:w="9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8" w:id="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460"/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