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c4f79" w14:textId="02c4f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Балқаш ауданының 2021-2023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Балқаш аудандық мәслихатының 2020 жылғы 28 желтоқсандағы № 73-195 шешімі. Алматы облысы Әділет департаментінде 2021 жылы 11 қаңтарда № 5855 болып тіркелді.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01.01.2021 бастап қолданысқа енгізіледі – осы шешімнің 6-тармағымен.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9-бабының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Балқаш аудандық мәслихаты ШЕШІМ ҚАБЫЛДАДЫ: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аудандық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2021 жылға келесі көлемдерде бекітілсін: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6 236 646 мың теңге, 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242 985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18 020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3 900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5 971 741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6 275 806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28 843 мың теңге, 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66 257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37 414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теңге, 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68 003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68 003 мың теңге, оның ішінде: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66 257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37 414 мың теңге;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39 160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Алматы облысы Балқаш аудандық мәслихатының 15.11.2021 </w:t>
      </w:r>
      <w:r>
        <w:rPr>
          <w:rFonts w:ascii="Times New Roman"/>
          <w:b w:val="false"/>
          <w:i w:val="false"/>
          <w:color w:val="000000"/>
          <w:sz w:val="28"/>
        </w:rPr>
        <w:t>№ 9-47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Ауданның жергілікті атқарушы органының 2021 жылға арналған резерві 6734 мың теңге сомасында бекітілсін.</w:t>
      </w:r>
    </w:p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2021 жылға арналған аудандық бюджетте аудандық бюджеттен ауылдық округтердің бюджеттеріне берілетін бюджеттік субвенциялар көлемдері 247 979 мың теңге сомасында көзделсін, оның ішінде: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Ақдала ауылдық округіне 15611 мың теңге;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Ақжар ауылдық округіне 3 248 мың теңге;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Ақкөл ауылдық округіне 16 266 мың теңге;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Бақанас ауылдық округіне 28 714 мың теңге;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Бақбақты ауылдық округіне 9 748 мың теңге;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Балатопар ауылдық округіне 17 569 мың теңге;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Береке ауылдық округіне 15 183 мың теңге;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Бірлік ауылдық округіне 17 885 мың теңге;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Желтораңғы ауылдық округіне 14 876 мың теңге;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Жиделі ауылдық округіне 19 651 мың теңге;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Қарой ауылдық округіне 18 552 мың теңге;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Көктал ауылдық округіне 16 991 мың теңге;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Құйған ауылдық округіне 15 322 мың теңге;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Миялы ауылдық округіне 19 251 мың теңге;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Топар ауылдық округіне 19 112 мың теңге.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2021 жылға арналған аудандық бюджетте ауылдық округтердің бюджеттеріне берілетін ағымдағы нысаналы трансферттер көзделгені ескерілсін, оның ішінде: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асыруға;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көркейтуге;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әкімдерінің қызметтерін қамтамасыз етуге.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трансферттерді ауылдық округтердің бюджеттеріне бөлу Балқаш ауданы әкімдігінің қаулысы негізінде айқындалады.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шешімнің орындалуын бақылау Балқаш аудандық мәслихатының "Экономикалық реформа, бюджет, тарифтік саясат, шағын және орта кәсіпкерлікті дамыту жөніндегі" тұрақты комиссиясына жүктелсін.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шешiм 2021 жылдың 1 қаңтарынан бастап қолданысқа енгiзiледі.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Балқаш аудандық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Абдукулов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Балқаш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2020 жылғы 28 желтоқсандағы № 73-195 шешіміне 1-қосымша</w:t>
            </w:r>
          </w:p>
        </w:tc>
      </w:tr>
    </w:tbl>
    <w:bookmarkStart w:name="z56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Алматы облысы Балқаш аудандық мәслихатының 15.11.2021 </w:t>
      </w:r>
      <w:r>
        <w:rPr>
          <w:rFonts w:ascii="Times New Roman"/>
          <w:b w:val="false"/>
          <w:i w:val="false"/>
          <w:color w:val="ff0000"/>
          <w:sz w:val="28"/>
        </w:rPr>
        <w:t>№ 9-47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6236646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мәндi iс-әрекеттердi жасағаны және (немесе) оған уәкiлеттiгi бар мемлекеттiк органдар немесе лауазымды адамдар құжаттар бергені үшін алатын мiндеттi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меншiгiнен түсетiн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салынатын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5971741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5971741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5971741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6275806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қызметiн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қызметiн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бюджетiн орындау және ауданның (облыстық маңызы бар қаланың) коммуналдық меншiгiн басқару саласындағы мемлекеттiк саясатты iске асыру жөнiндегi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бюджеттiк жоспарлау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бiрдей әскери мiндетті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тәртіп, қауіпсіздік, құқықтық, сот, қылмыстық-атқару қызметі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көлiгi және автомобиль жолдары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қауіпсіздігін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атаулы 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Жергiлiктi өкiлеттi органдардың шешiмi бойынша мұқтаж азаматтардың жекелеген топтарына әлеуметтiк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халық үшін әлеуметтік бағдарламаларды жұмыспен қамтуды қамтамасыз етуді iске асыру саласындағы мемлекеттiк саясатты iске асыру жөнiндегi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әлеуметтiк төлемдердi есептеу, төлеу мен жеткiзу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ретінде тұрғын үй сертификаттарын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 білдірілген агенттің тұрғын үй сертификаттарын беру бойынша (бюджеттік кредит түріндегі әлеуметтік қолдау) қызметтеріне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шаруашылығы және тұрғын үй инспекциясы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шаруашылығы және тұрғын үй инспекциясы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шаруашылығы және тұрғын үй инспекциясы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кеңiстiк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Ведомствалық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кiтапханалардың жұмыс iстеуі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тiлдердi және мәдениеттi дамыту саласындағы мемлекеттiк саясатты iске асыру жөнiндегi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аймақтарға бөлу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бюджеттiк жоспарлау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көлiгi және автомобиль жолдары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 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көлiгi және автомобиль жолдары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бюджеттен төмен тұрған бюджеттерге өтемақыға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шаруашылығы және тұрғын үй инспекциясы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ретінде тұрғын үй сертификаттарын беру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бюджеттiк жоспарлау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бюджеттік қаржының қалжықтары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қаржының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қаржының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2020 жылғы 28 желтоқсандағы № 73-195 шешіміне 2-қосымша</w:t>
            </w:r>
          </w:p>
        </w:tc>
      </w:tr>
    </w:tbl>
    <w:bookmarkStart w:name="z63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аудандық бюджет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5958894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мәндi iс-әрекеттердi жасағаны және (немесе) оған уәкiлеттiгi бар мемлекеттiк органдар немесе лауазымды адамдар құжаттар бергені үшін алатын мiндеттi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меншiгiнен түсетiн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салынатын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5655432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5655432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5655432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5958894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қызметiн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қызметiн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бюджетiн орындау және ауданның (облыстық маңызы бар қаланың) коммуналдық меншiгiн басқару саласындағы мемлекеттiк саясатты iске асыру жөнiндегi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бюджеттiк жоспарлау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бiрдей әскери мiндетті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тәртіп, қауіпсіздік, құқықтық, сот, қылмыстық-атқару қызметі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көлiгi және автомобиль жолдары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қауіпсіздігін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атаулы 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Жергiлiктi өкiлеттi органдардың шешiмi бойынша мұқтаж азаматтардың жекелеген топтарына әлеуметтiк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халық үшін әлеуметтік бағдарламаларды жұмыспен қамтуды қамтамасыз етуді iске асыру саласындағы мемлекеттiк саясатты iске асыру жөнiндегi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әлеуметтiк төлемдердi есептеу, төлеу мен жеткiзу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 және тұрғын үй инспекциясы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 және тұрғын үй инспекциясы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 және тұрғын үй инспекциясы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кеңiстiк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кiтапханалардың жұмыс iстеуі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тiлдердi және мәдениеттi дамыту саласындағы мемлекеттiк саясатты iске асыру жөнiндегi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бюджеттiк жоспарлау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көлiгi және автомобиль жолдары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көлiгi және автомобиль жолдары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4164034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4164034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4164034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бюджеттiк жоспарлау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Қаржылық активтермен болатын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2020 жылғы 28 желтоқсандағы № 73-195 шешіміне 3-қосымша</w:t>
            </w:r>
          </w:p>
        </w:tc>
      </w:tr>
    </w:tbl>
    <w:bookmarkStart w:name="z71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аудандық бюджет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7093935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мәндi iс-әрекеттердi жасағаны және (немесе) оған уәкiлеттiгi бар мемлекеттiк органдар немесе лауазымды адамдар құжаттар бергені үшін алатын мiндеттi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меншiгiнен түсетiн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салынатын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бюджеттен қаржыландырылатын мемлекеттік мекемелерге бекітілген мүлікті сатудан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стаудан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6753249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6753249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6753249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7093935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қызметiн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қызметiн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бюджетiн орындау және ауданның (облыстық маңызы бар қаланың) коммуналдық меншiгiн басқару саласындағы мемлекеттiк саясатты iске асыру жөнiндегi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бюджеттiк жоспарлау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бiрдей әскери мiндетті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тәртіп, қауіпсіздік, құқықтық, сот, қылмыстық-атқару қызметі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көлiгi және автомобиль жолдары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қауіпсіздігін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атаулы 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Жергiлiктi өкiлеттi органдардың шешiмi бойынша мұқтаж азаматтардың жекелеген топтарына әлеуметтiк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халық үшін әлеуметтік бағдарламаларды жұмыспен қамтуды қамтамасыз етуді iске асыру саласындағы мемлекеттiк саясатты iске асыру жөнiндегi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әлеуметтiк төлемдердi есептеу, төлеу мен жеткiзу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ретінде тұрғын үй сертификаттарын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 және тұрғын үй инспекциясы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Ведомствалық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 және тұрғын үй инспекциясы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 және тұрғын үй инспекциясы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кеңiстiк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кiтапханалардың жұмыс iстеуі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тiлдердi және мәдениеттi дамыту саласындағы мемлекеттiк саясатты iске асыру жөнiндегi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бюджеттiк жоспарлау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көлiгi және автомобиль жолдары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көлiгi және автомобиль жолдары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4349039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4349039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4349039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3919487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бюджеттiк жоспарлау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Қаржылық активтермен болатын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