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a640" w14:textId="1e3a6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2019 жылғы 27 желтоқсандағы № 62-2 "Алакөл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Алакөл аудандық мәслихатының 2020 жылғы 4 қарашадағы № 77-1 шешімі. Алматы облысы Әділет департаментінде 2020 жылы 13 қарашада № 5736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"Алакөл ауданының 2020-2022 жылдарға арналған бюджеті туралы" 2019 жылғы 27 желтоқсандағы № 62-2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5395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15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редақцияда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18 755 338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2 684 294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7 767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75 013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15 988 264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6 860 090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трансферттері 3 221 893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5 906 281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21 940 286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50 908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69 720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18 812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3 235 856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3 235 856 мың теңге.".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Алакөл аудандық мәслихатының "Депутаттық өкілеттік, бюджет, экономика, заңдылықты сақтау, құқықтық қорғау және қоғамдық ұйымдармен байланыс жөніндегі" тұрақты комиссиясына жүктелсін.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2020 жылғы 1 қаңтарынан бастап қолданысқа енгiзiледі.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Жабжанов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2020 жылғы 4 қарашасы № 77-1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 аудандық мәслихатының 2019 жылғы "27" желтоқсандағы № 62-2 шешіміне 1-қосымша</w:t>
            </w:r>
          </w:p>
        </w:tc>
      </w:tr>
    </w:tbl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2020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3"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18 755 338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2 684 294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Корпоративтік табыс салығы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299 242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1 013 563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1 013 563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1 306 348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1 302 322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53 244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75 013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15 988 264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15 988 264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15 988 264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560"/>
        <w:gridCol w:w="1181"/>
        <w:gridCol w:w="1181"/>
        <w:gridCol w:w="5462"/>
        <w:gridCol w:w="30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21 940 286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227 369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198 382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123 364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шұғыл шығындарға арналған резервінің есебінен іс-шаралар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23 236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Әскери мұқтаждар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65 277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қаланың) ауқымындағы төтенше жағдайлардың алдын алу және оларды жою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10 487 665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206 785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8 133 128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8 029 297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8 000 612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спорт бойынша қосымша білім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2 147 752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оқу-әдістемелік кешендерді сатып алу және жеткізу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120 388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 ұстауға қамқоршыларға (қорғаншыларға) ай сайынғы ақшалай қаражат төлемдері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1 555 874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820 912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513 810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спорт, ветеринария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орталығының қызметін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57 796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сертификатын беру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5 540 177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1 295 286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846 065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Комуналдық тұрғын үй қорының тұрғын үйін жобалау және (немесе) салу, реконструкциялау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638 056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208 009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449 221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саласындағы жергілікті деңгейде мемлекеттік саясатты іске асыру бойынша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жекелеген санаттарын тұрғын үймен қамтамасыз 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329 576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67 013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3 203 524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шаруашылығын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2 844 122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53 638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2 790 484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1 041 367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666 448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166 029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159 626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33 817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24 882 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деңгейде спорттық жарыстар өткізу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65 907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64 872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385 595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363 763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356 621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Отын-энергетика кешені және жер қойнауын пайдалану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Отын және энергетика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– коммуналдық шаруашылығы және тұрғын үй инспекциясы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– энергетикалық жүйені дамыту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ветеринария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денгейде ветеринария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қатынастары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1 876 440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 мекендердің көшелерін күрделі және орташа жөндеу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1 848 286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28 154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472 493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7 527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464 866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75 885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"Ауыл-Ел бесігі" жобасы шеңберінде ауылдық елді мекендердегі әлеуметтік және инженерлік инфрақұрлым бойынша іс-шараларды іске асыруда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153 779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485 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инфрақұрлым бойынша іс-шараларды іске асыруда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235 202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қаржы бөлімі 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қызмет көрсету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840 281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80 819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709 405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10 582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50 908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қоршаған ортаны қорғау және жер қатынастары саласындағы басқа да қызметтер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8"/>
        <w:gridCol w:w="458"/>
        <w:gridCol w:w="458"/>
        <w:gridCol w:w="458"/>
        <w:gridCol w:w="7422"/>
        <w:gridCol w:w="3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488"/>
        <w:gridCol w:w="959"/>
        <w:gridCol w:w="3857"/>
        <w:gridCol w:w="50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-3 235 856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3 235 856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3 158 267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3 158 267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3 158 267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қаражаттарының пайдаланылатын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бос қалдықтары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9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18 812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