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7169" w14:textId="be77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Алакөл ауданы бойынша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2020 жылғы 1 қазандағы № 272 қаулысы. Алматы облысы Әділет департаментінде 2020 жылы 5 қазанда № 5691 болып тіркелді. Күші жойылды - Жетісу облысы Алакөл ауданы әкімдігінің 2026 жылғы 9 сәуірдегі № 125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Жетісу облысы Алакөл ауданы әкімдігінің 09.04.2026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2017 жылғы 20 ақпандағы Қазақстан Республикасының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Жайылымдарды геоботаникалық зерттеп-қарау негізінде Алакөл ауданы бойынша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Қабаевқа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күнінен бастап күшіне енеді және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қазаны № 272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Алакөл ауданы бойынша жайылым айналымдарының схемасы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