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5105" w14:textId="6e55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2016 жылғы 13 сәуірдегі № 11 "Талдықорған қаласында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2020 жылғы 25 маусымдағы № 401 шешімі. Алматы облысы Әділет департаментінде 2020 жылы 2 шілдеде № 5553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қаласында жиналыстар, митингілер, шерулер, пикеттер мен демонстрациялар өткізу тәртібін қосымша реттеу туралы" 2016 жылғы 13 сәуірдегі № 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24 мамырында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 аппаратының басшысы Т. К. Бигужановке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Джансенгиров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