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233ea" w14:textId="c5233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2020-2021 оқу жылына жоғары және жоғары оқу орнынан кейінгі білімі бар кадрларды даярлауға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2020 жылғы 15 қазандағы № 379 қаулысы. Алматы облысы Әділет департаментінде 2020 жылы 19 қазанда № 5712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Алматы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беріліп отырған 2020-2021 оқу жылына жоғары білімі бар кадрларды даярлауға арналған мемлекеттік білім беру тапсырысы бекітілсін.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облысының білім басқармасы" мемлекеттік мекемесі 2020-2021 оқу жылына жоғары білімі бар кадрларды даярлауға арналған мемлекеттік білім беру тапсырысын орналастыруды және қаржыландыруды қамтамасыз етсін.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облысы әкімінің орынбасары Р. Алиге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қазандағы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379 қаулысымен бекітілген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2020-2021 оқу жылына жоғары білімі бар кадрларды даярлауға арналған мемлекеттік білім беру тапсырысы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0"/>
        <w:gridCol w:w="4756"/>
        <w:gridCol w:w="2091"/>
        <w:gridCol w:w="1820"/>
        <w:gridCol w:w="2093"/>
      </w:tblGrid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бағытының коды және атауы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бағдарламасы тобының нөмірі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бағдарламалар тобының атауы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тапсырысының көлемі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білім беру - бакалавриатта даярлау бағыты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6B011 Педагогика және психология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және психология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Мектепке дейінгі тәрбиелеу және оқыту педагогикасы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оқыту және тәрбиелеу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Пәндік мамандандырылмаған мұғалімдерді даярлау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Бастауышта оқыту педагогикасы мен әдістемесі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Жалпы дамудың пәндік мамандандырылған мұғалімдерін даярлау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әскери дайындық мұғалімдерін даярлау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мұғалімдерін даярлау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мұғалімдерін даярлау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 және сызу мұғалімдерін даярлау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Жаратылыстану пәндері бойынша мұғалімдер даярлау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мұғалімдерін даярлау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мұғалімдерін даярлау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мұғалімдерін даярлау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 мұғалімдерін даярлау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мұғалімдерін даярлау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Тілдер және әдебиет бойынша мұғалімдерді даярлау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 мұғалімдерін даярлау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 мұғалімдерін даярлау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тілі мұғалімдерін даярлау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Арнайы педагогика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педагогика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6В021 Өнер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Орындаушылық өнер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Сән, дизайн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6B022 Гуманитарлық ғылымдар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Дінтану және теология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6B023 Тілдер және әдебиет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ісі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6В032 Журналистика және ақпарат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және репортер ісі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6B042 Құқық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В049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6B051 Биологиялық және сабақтас ғылымдар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және сабақтас ғылымдар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6B061 Ақпараттық-коммуникациялық технологиялар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технологиялар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6B071 Инженерия және инженерлік іс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инженерия және процестер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техникасы және автоматтандыру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және металл өңдеу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6B072 Өндірістік және өңдеу салалары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өнімдерінің өндірісі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6B073 Сәулет және құрылыс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және жерге орналастыру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6B081 Агрономия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6В091 Ветеринария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6В0101 Денсаулық сақтау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медицина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6B112 Гигиена және өндірісте еңбекті қорғау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Санитарлық-профилактикалық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  <w:bookmarkEnd w:id="5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