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0551" w14:textId="8880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 карантиндік режимді енгізе отырып, карантиндік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9 сәуірдегі № 155 қаулысы. Алматы облысы Әділет департаментінде 2020 жылы 9 сәуірде № 5453 болып тіркелді. Күші жойылды - Алматы облысы әкімдігінің 2021 жылғы 31 наурыздағы № 117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31.03.2021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1999 жылғы 11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Карантиндік объектілердің түрлері бойынша жалпы көлемі 12324,424 гектар жерге аудандар (қалалар) бөлінісінде карантиндік режимді енгізе отырып,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аумағында карантиндік аймақ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"Облыс аумағында карантиндік режимді енгізе отырып, карантиндік аймақты белгілеу туралы" 2019 жылғы 17 сәуірдегі № 141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24 сәуірінде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облысы әкімдігінің интернет-ресурсында оның ресми жарияланғаннан кейін орналастыруын;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Алматы облысы әкімінің орынбасары С. Бескемпіровке жүктелсін.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№ 9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 қаулысына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объектілердің түрлері бойынша аудандар (қалалар) бөлінісінде карантиндік режимді енгізе отырып, белгіленген карантиндік аймақ көлемі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4315"/>
        <w:gridCol w:w="2460"/>
        <w:gridCol w:w="3389"/>
      </w:tblGrid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қалалар</w:t>
            </w:r>
          </w:p>
        </w:tc>
        <w:tc>
          <w:tcPr>
            <w:tcW w:w="4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залалданған жер көлемі,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карантиндік объектілердің түрлері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жеміс жемірі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Ескелді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Кербұлақ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Сарқан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47,035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Қапшағай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12324,424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479,235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720"/>
        <w:gridCol w:w="2914"/>
        <w:gridCol w:w="1718"/>
        <w:gridCol w:w="1916"/>
        <w:gridCol w:w="2916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421,875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12,624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743,839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