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d15b" w14:textId="f54d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Кішіқұм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618 шешімі. Ақтөбе облысының Әділет департаментінде 2020 жылғы 31 желтоқсанда № 7900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Кішіқұм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- 40748,7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37919,7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44773,0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Кішіқұм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 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Кішіқұм ауылдық округ бюджетіне 2021 жылға берілетін субвенция көлемі 16300,0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15335,0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Кішіқұм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6284,7 мың теңге ағымдағы нысаналы трансферт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Кішіқұм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