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e4af" w14:textId="711e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Айшуақ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29 желтоқсандағы № 612 шешімі. Ақтөбе облысының Әділет департаментінде 2020 жылғы 31 желтоқсанда № 7895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Айшуақ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- 41549,0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39033,0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44590,0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-3040,7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3040,7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3040,7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Айшуақ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сыртқы (көрнекі) жарнаманы орналастыру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айыпаұлдар;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меншіктен түсетін басқа да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- 34302 теңге болып белгіленгені ескерілсін және басшылыққа алынсын.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Шалқар аудандық мәслихатының 2020 жылғы 22 желтоқсандағы №605 "2021-2023 жылдарға арналған Шалқар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Айшуақ ауылдық округ бюджетіне 2021 жылға берілетін субвенция көлемі 16500,0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Шалқар аудандық мәслихатының 2020 жылғы 22 желтоқсандағы №605 "2021-2023 жылдарға арналған Шалқар аудандық бюджетін бекіту туралы" шешіміне сәйкес аудандық бюджеттен 2021 жылға арналған Айшуақ ауылдық округ бюджетіне мынадай ағымдағы нысаналы трансферттер бөлінгені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шығындарға-6570,0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көркейтуге- 4431,0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Айшуақ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Ауылдық округтің 2021 жылға арналған бюджетіне облыстық бюджеттен жергілікті атқарушы органның мемлекеттік қызметшілеріне еңбекақы төлеудің жаңа жүйесін енгізуге 11532,0 мың теңге ағымдағы нысаналы трансферт түскені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Шалқар аудандық мәслихатының 15.09.2021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 жылға арналған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"Шалқар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Айшуақ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Айшуақ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Айшуақ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округтің 2021 жылға арналған бюджетін атқару процесінде секвестрлеуге 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