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6721" w14:textId="8226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Бершүгір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614 шешімі. Ақтөбе облысының Әділет департаментінде 2020 жылғы 30 желтоқсанда № 7886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- 38006,0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35040,0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2447,2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орналастыру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 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ауылдық округ бюджетіне 2021 жылға берілетін субвенция көлемі 16500,0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ауылдық округ бюджетіне 10278,0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8262,0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Бершүгір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