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9c91" w14:textId="ed69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Ақтоғай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29 желтоқсандағы № 613 шешімі. Ақтөбе облысының Әділет департаментінде 2020 жылғы 30 желтоқсанда № 7883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33236,8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32602,8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33511,2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Ақтоғай ауылдық округі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сыртқы (көрнекі) жарнаманы орналастыру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–2917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- 34302 теңге болып белгіленгені ескерілсін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Шалқар аудандық мәслихатының 2020 жылғы 22 желтоқсандағы № 605 "2021-2023 жылдарға арналған Шалқар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Ақтоғай ауылдық округ бюджетіне 2021жылға берілетін субвенция көлемі 15004,0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Шалқар аудандық мәслихатының 2020 жылғы 22 желтоқсандағы №605 "2021-2023 жылдарға арналған Шалқар аудандық бюджетін бекіту туралы" шешіміне сәйкес аудандық бюджеттен 2021 жылға арналған Ақтоғай ауылдық округ бюджетіне мынадай ағымдағы нысаналы трансферттер бөлінгені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– 6683,8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2864,0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трансфертінің сомасын бөлу Ақтоғай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8051,0 мың теңге ағымдағы нысаналы трансферт түскені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15.09.2021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жылға арналған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"Шалқар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округтің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