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c3c27" w14:textId="dac3c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Есет Көтібарұлы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2020 жылғы 29 желтоқсандағы № 616 шешімі. Ақтөбе облысының Әділет департаментінде 2020 жылғы 30 желтоқсанда № 7881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Есет Көтібарұлы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- 37918,8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1104,0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36814,8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39043,3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-1124,5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1124,5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1124,5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Шалқар аудандық мәслихатының 23.11.2021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Есет Көтібарұлы ауылдық округ бюджетінің кірісіне мыналар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табыс салығы, оның ішінде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меншікке салынатын салықтар,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тауарларға, жұмыстарға және қызметтерге салынатын ішкі салықтар, оның ішінде сыртқы (көрнекі) жарнаманы орналастыру үшін төлемдер;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қалалардың, ауылдардың, кенттердің, ауылдық округтердің әкімдері әкімшілік құқық бұзушылықтар үшін салатын айыппұлдар;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меншіктен түсетін кірістер,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меншіктен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 да салықтық емес түсімдер.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2020 жылғы 2 желтоқсандағы "2021-2023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2021 жылғы 1 қаңтардан бастап: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42500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– 2917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- 34302 теңге болып белгіленгені ескерілсін және басшылыққа алынсын.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Шалқар аудандық мәслихатының 2020 жылғы 22 желтоқсандағы №605 "2021-2023 жылдарға арналған Шалқар аудандық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бюджеттен Есет Көтібарұлы ауылдық округ бюджетіне 2021 жылға берілетін субвенция көлемі 14800,0 мың теңге сомасында көзделсін.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Шалқар аудандық мәслихатының 2020 жылғы 22 желтоқсандағы № 605 "2021-2023 жылдарға арналған Шалқар аудандық бюджетін бекіту туралы" шешіміне сәйкес аудандық бюджеттен 2021 жылға арналған Есет Көтібарұлы ауылдық округ бюджетіне мынадай ағымдағы нысаналы трансферттер бөлінгені ескерілсін: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шығындарға - 7026,0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көркейтуге – 5843,8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трансферттің сомасын бөлу Есет Көтібарұлы ауылдық округі әкімінің шешімі негізінде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 тармақ жаңа редакцияда - Ақтөбе облысы Шалқар аудандық мәслихатының 15.09.2021 </w:t>
      </w:r>
      <w:r>
        <w:rPr>
          <w:rFonts w:ascii="Times New Roman"/>
          <w:b w:val="false"/>
          <w:i w:val="false"/>
          <w:color w:val="00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енгізіледі); өзгеріс енгізілді - Ақтөбе облысы Шалқар аудандық мәслихатының 23.11.2021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Ауылдық округтің 2021 жылға арналған бюджетіне облыстық бюджеттен жергілікті атқарушы органның мемлекеттік қызметшілеріне еңбекақы төлеудің жаңа жүйесін енгізуге 9291,0мың теңге ағымдағы нысаналы трансферт түскені ескерілсін.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5-1 тармақпен толықтырылды - Ақтөбе облысы Шалқар аудандық мәслихатының 15.09.2021 </w:t>
      </w:r>
      <w:r>
        <w:rPr>
          <w:rFonts w:ascii="Times New Roman"/>
          <w:b w:val="false"/>
          <w:i w:val="false"/>
          <w:color w:val="00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2021 жылға арналған ауылдық округ бюджетін атқару процесінде секвестрлеуге жатпайтын жергілікті бюджеттік бағдарламалардың тізбесі,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"Шалқар аудандық мәслихатының аппараты" мемлекеттік мекемесі заңнамада белгіленген тәртіппен: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Шалқар аудандық мәслихатының интернет-ресурсында орналастыруды қамтамасыз етсін.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 2021 жылдың 1 қаңтарынан бастап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2020 жылғы 29 желтоқсандағы № 616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Есет Көтібарұлы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Шалқар аудандық мәслихатының 23.11.2021 </w:t>
      </w:r>
      <w:r>
        <w:rPr>
          <w:rFonts w:ascii="Times New Roman"/>
          <w:b w:val="false"/>
          <w:i w:val="false"/>
          <w:color w:val="ff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2020 жылғы 29 желтоқсандағы № 616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Есет Көтібарұлы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2020 жылғы 29 желтоқсандағы № 616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Есет Көтібарұлы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2020 жылғы 29 желтоқсандағы № 616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ауылдық округінің бюджетін атқару процесінде секвестрлеуге жатпайтын жергілікті 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