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176b" w14:textId="5431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Тоғыз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621 шешімі. Ақтөбе облысының Әділет департаментінде 2020 жылғы 30 желтоқсанда № 7878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- 39564,9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38350,9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Тоғыз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22 желтоқсандағы №605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ауылдық округ бюджетіне 2021 жылға берілетін субвенция көлемі 12200,0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20557,9 мың теңге сомасында ағымдағы нысаналы трансферттер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Тоғыз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5593,0 мың теңге ағымдағы нысаналы трансферт түскені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округтің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