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bc2a" w14:textId="a64b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415 "2020-2022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8 желтоқсандағы № 589 шешімі. Ақтөбе облысының Әділет департаментінде 2020 жылғы 9 желтоқсанда № 7773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415 "2020-2022 жылдарға арналған Бершүгір ауылдық округ бюджетін бекіту туралы" шешіміне (нормативтік құқықтық актілерді мемлекеттік тіркеу Тізілімінде № 6694 тіркелген, 2020 жылы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"87457,0" сандары "88697,0"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"84525,0" сандары "85765,0"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"88189,0" сандары "89429,0"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"1423,0" сандары "2888,0"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8 желтоқсандағы № 589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