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0631" w14:textId="cca06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6 қаңтардағы № 424 "2020-2022 жылдарға арналған Шетырғыз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8 желтоқсандағы № 596 шешімі. Ақтөбе облысының Әділет департаментінде 2020 жылғы 9 желтоқсанда № 7772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6 қаңтардағы № 424 "2020-2022 жылдарға арналған Шетырғыз ауылдық округ бюджетін бекіту туралы" (нормативтік құқықтық актілерді мемлекеттік тіркеу Тізілімінде № 6681 тіркелген, 2020 жылғы 17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"47242,2" сандары "48082,2"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"44838,0" сандары "45678,0"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"47242,2" сандары "48082,2"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"5506,0" сандары "6346,0" сандарымен ауыстырылсын.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8 желтоқсаны № 596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6 қаңтардағы № 424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Шетырғыз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Бюджет тапшылығы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