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e29b2" w14:textId="02e29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2020 жылғы 6 қаңтардағы № 414 "2020-2022 жылдарға арналған Ақтоғай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8 желтоқсандағы № 588 шешімі. Ақтөбе облысының Әділет департаментінде 2020 жылғы 9 желтоқсанда № 7769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cәйкес,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2020 жылғы 6 қаңтардағы № 414 "2020-2022 жылдарға арналған Ақтоғай ауылдық округ бюджетін бекіту туралы" (нормативтік құқықтық актілерді мемлекеттік тіркеу Тізілімінде № 6690 тіркелген, 2020 жылғы 20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"44253,8" сандары "46453,8"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"43487,0" сандары "45687,0"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"44253,8" сандары "46453,8"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"576,0" сандары "2776,0" сандарымен ауыстырылсын.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8 желтоқсандағы № 588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6 қаңтардағы № 414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