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3e16" w14:textId="26e3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422 "2020-2022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маусымдағы № 504 шешімі. Ақтөбе облысының Әділет департаментінде 2020 жылғы 1 шілдеде № 7231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422 "2020-2022 жылдарға арналған Тоғыз ауылдық округ бюджетін бекіту туралы" (нормативтік құқықтық актілерді мемлекеттік тіркеу Тізілімінде № 6684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"41467,6" сандары "52613,6"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"784,0" сандары "1136,0"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"1487,6" сандары "1463,6"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"39196,0" сандары "50014,0"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"41467,6" сандары "52613,6"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маусымдағы № 504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 ауылдық округ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