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a378" w14:textId="ed2a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2016 жылғы 10 маусымдағы № 24 "Шалқар ауданында бейбіт жиналыстар, митингілер, шерулер, пикеттер және демонстрациялар өткізу тәртібін қосымша реттеу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15 маусымдағы № 486 шешімі. Ақтөбе облысының Әділет департаментінде 2020 жылғы 18 маусымда № 7185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2016 жылғы 10 маусымдағы № 24 "Шалқар ауданында бейбіт жиналыстар, митингілер, шерулер, пикеттер және демонстрациялар өткізу тәртібін қосымша реттеу туралы" (нормативтік құқықтық актілерді мемлекеттік тіркеу Тізілімінде № 4978 тіркелген, 2016 жылы 15 шілдеде "Әділет" Қазақстан Республикасы нормативтік құқықтық актілерінің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Шалқар аудандық мәслихатының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