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3758" w14:textId="3373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22 мамырдағы № 108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15 мамырдағы № 474 шешімі. Ақтөбе облысының Әділет департаментінде 2020 жылғы 19 мамырда № 7100 болып тіркелді. Күші жойылды - Ақтөбе облысы Шалқар аудандық мәслихатының 2020 жылғы 2 қарашадағы № 565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22 мамырдағы № 108 "Шалқар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актілердің мемлекеттік тіркеу Тізілімінде № 5528 тіркелген, 2017 жылы 15 маусымда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Шалқар ауданында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жәрдемақы алушы" сөздері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жәрдемақы алушы" сөздері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 және 2020 жылдың 1 сәуірінен бастап туындаған құқық қатынастарына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"__"____________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