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8b69" w14:textId="18a8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Есет Көтібарұлы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6 қаңтардағы № 417 шешімі. Ақтөбе облысының Әділет департаментінде 2020 жылғы 14 қаңтарда № 6693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Есет Көтібарұлы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43773,1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–1084,8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42410,0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43773,1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Шалқар аудандық мәслихатының 02.04.2020 </w:t>
      </w:r>
      <w:r>
        <w:rPr>
          <w:rFonts w:ascii="Times New Roman"/>
          <w:b w:val="false"/>
          <w:i w:val="false"/>
          <w:color w:val="00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02.11.2020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26.11.2020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08.12.2020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Есет Көтібарұлы ауылдық округі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жылдың 1 сәуірінен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3 тармақ жаңа редакцияда, орыс тілдегі мәтіні өзгермейді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Есет Көтібарұлы ауылдық округінің 2020 жылға арналған бюджетіне аудандық бюджеттен берілетін субвенция көлемі 20144,0 мың теңге сомасында көзделсін.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Есет Көтібарұлы ауылдық округінің 2020 жылға арналған бюджетіне республикалық бюджеттен мынадай ағымдағы нысаналы трансферттер түскені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ұйымдарындағы педагогтерінің еңбегіне ақы төлеуді ұлғайтуға - 1500,0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Есет Көтібарұлы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тармаққа өзгеріс енгізілді -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Есет Көтібарұлы ауылдық округінің 2020 жылға арналған бюджетіне облыстық бюджеттен мынадай ағымдағы нысаналы трансферттер түскені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атаулы әлеуметтік көмек алушыларға тамақтану ақысын төмендетуге – 19,0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педагогикалық қызметкерлердің жыл сайынғы ақылы еңбек демалысын күнтізбелік 42 күн ұзақтығын 56 күнге дейін ұлғайтуға - 114,0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Есет Көтібарұлы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Шалқар аудандық мәслихатының 26.11.2020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Есет Көтібарұлы ауылдық округінің 2020 жылға арналған бюджетіне аудандық бюджеттен мынадай көлемдерде ағымдағы нысаналы трансферттер бөлінгені ескерілсін: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- 15559,0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2612,0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сомасын бөлу Есет Көтібарұлы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- Ақтөбе облысы Шалқар аудандық мәслихатының 02.11.2020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Ақтөбе облысы Шалқар аудандық мәслихатының 08.12.2020 </w:t>
      </w:r>
      <w:r>
        <w:rPr>
          <w:rFonts w:ascii="Times New Roman"/>
          <w:b w:val="false"/>
          <w:i w:val="false"/>
          <w:color w:val="00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Есет Көтібарұлы ауылдық округінің 2020 жылға арналған бюджетін атқару процесінде секвестрлеуге жатпайтын жергілікті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"Шалқар аудандық мәслихатының аппараты" мемлекеттік мекемесі заңнамада бекітілген тәртіппен: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мәслихатының интернет ресурсында орналастыруды қамтамасыз етсін.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2020 жылдың 1 қаңтарынан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мәслихатының 2020 жылғы 6 қаңтардағы № 417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Есет Көтібарұлы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08.12.2020 </w:t>
      </w:r>
      <w:r>
        <w:rPr>
          <w:rFonts w:ascii="Times New Roman"/>
          <w:b w:val="false"/>
          <w:i w:val="false"/>
          <w:color w:val="ff0000"/>
          <w:sz w:val="28"/>
        </w:rPr>
        <w:t>№ 591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417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417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6 қаңтардағы № 417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Есет Көтібарұлы ауылдық округінің 2020 жылға арналған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