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c3ad" w14:textId="576c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Тоғыз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422 шешімі. Ақтөбе облысының Әділет департаментінде 2020 жылғы 14 қаңтарда № 6684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Тоғыз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Тоғыз ауылдық округінің 2020 жылға арналған бюджетіне аудандық бюджеттен берілетін субвенция көлемі 17818,0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Тоғыз ауылдық округінің 2020 жылға арналған бюджетіне республикалық бюджеттен мемлекеттік мектепке дейінгі білім беру ұйымдарындағы педагогтерінің еңбегіне ақы төлеуді ұлғайтуға 1742,0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Тоғыз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Тоғыз ауылдық округінің 2020 жылға арналған бюджетіне облыстық бюджеттен мынадай көлемдерде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– 239,0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Тоғыз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округтің 2020 жылға арналған бюджетіне аудандық бюджеттен мынадай көлемдерде ағымдағы нысаналы трансферттер бөлінгені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- 21078,0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ауылдық округті көркейтуге - 8460,4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Тоғыз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Тоғыз ауылдық округінің 2020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Тоғыз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