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9ac4" w14:textId="5629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Шалқар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423 шешімі. Ақтөбе облысының Әділет департаментінде 2020 жылғы 14 қаңтарда № 6683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53109,3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3 тармақ жаңа редакцияда, орыс тілдегі мәтіні өзгермейді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Шалқар ауылдық округінің 2020 жылға арналған бюджетіне аудандық бюджеттен берілетін субвенция көлемі 19019,0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ауылдық округінің 2020 жылға арналған бюджетіне республикалық бюджеттен мемлекеттік мектепке дейінгі білім беру ұйымдарындағы педагогтерінің еңбегіне ақы төлеуді ұлғайтуға 1605,0 мың теңге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Шалқар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Шалқар ауылдық округінің 2020 жылға арналған бюджетіне облыстық бюджеттен мынадай көлемдерде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ақысын төмендетуге – 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– 109,0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Шалқар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- 15320,0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елді мекендерді көркейтуге - 13716,0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Шалқар ауылдық округінің 2020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қаңтары № 423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