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5b34" w14:textId="03e5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421 "2020-2022 жылдарға арналған Тассай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6 қарашадағы № 541 шешімі. Ақтөбе облысының Әділет департаментінде 2020 жылғы 16 қарашада № 7649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421 "2020-2022 жылдарға арналған Тассай ауылдық округінің бюджетін бекіту туралы" (нормативтік құқықтық актілерді мемлекеттік тіркеу Тізілімінде № 6781 тіркелген, 2020 жылғы 30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"39 669,0" сандары "48 701,0"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"37 955,0" сандары "46 978,0"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"39 669,0" сандары "48 701,0"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2020 жылғы 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2020 жылғы 20 қаңтардағы № 421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поселкелердегі, ауылдық округтердегі автомобиль жолдарын күрделі және орташа жөндеу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