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7664" w14:textId="df07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414 "2020-2022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6 қарашадағы № 534 шешімі. Ақтөбе облысының Әділет департаментінде 2020 жылғы 16 қарашада № 7647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414 "2020-2022 жылдарға арналған Көктау ауылдық округінің бюджетін бекіту туралы" (нормативтік құқықтық актілерді мемлекеттік тіркеу Тізілімінде № 6793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"57 974,0" сандары "61 074,0"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"52 174,0" сандары "55 274,0"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"60 918,0" сандары "64 018,0"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2020 жылғы 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