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0004b" w14:textId="b9000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ауданында бейбіт жиналыстарды ұйымдастыру және өткізу үшін арнайы орындарды, бейбіт жиналыстарды ұйымдастыру және өткізу үшін арнайы орындарды пайдалану тәртібін, олардың шекті толу нормаларын, сондай-ақ бейбіт жиналыстарды ұйымдастыру және өткізу үшін арнайы орындарды материалдық-техникалық және ұйымдастырушылық қамтамасыз етуге қойылатын талаптарды, пикеттеуді өткізуге тыйым салынған іргелес аумақтардың шекараларын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2020 жылғы 28 қазандағы № 520 шешімі. Ақтөбе облысының Әділет департаментінде 2020 жылғы 5 қарашада № 7585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2020 жылғы 25 мамырдағы "Қазақстан Республикасында бейбіт жиналыстарды ұйымдастыру және өткізу тәртібі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Хромтау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ауданында бейбіт жиналыстарды ұйымдастыру және өткізу үшін арнайы орындар, бейбіт жиналыстарды ұйымдастыру және өткізу үшін арнайы орындарды пайдалану тәртібі, олардың шекті толу нормаларын, сондай-ақ бейбіт жиналыстарды ұйымдастыру және өткізу үшін арнайы орындарды материалдық-техникалық және ұйымдастырушылық қамтамасыз етуге қойылатын талаптары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Хромтау ауданында пикеттеуді өткізуге тыйым салынған іргелес аумақтардың шекаралары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"Хромтау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Габбасов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мәслихатының 2020 жылғы 28 қазандағы № 520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Хромтау ауданында бейбіт жиналыстарды ұйымдастыру және өткізу үшін арнайы орындар, бейбіт жиналыстарды ұйымдастыру және өткізу үшін арнайы орындарды пайдалану тәртібі, олардың шекті толу нормаларын, сондай-ақ бейбіт жиналыстарды ұйымдастыру және өткізу үшін арнайы орындарды материалдық-техникалық және ұйымдастырушылық қамтамасыз етуге қойылатын талаптары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Жиналыстар, митингілер, пикеттеу ұйымдастыру және өткізу үшін: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орындар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жабдықтау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шекті толу нормасы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 қаласы саябағының орталық алаңы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жасанды жарықтандыру;- электр энергиясын қосуға арналған нүкте;- бейнебақылау және бейнетіркеу камералары;- санитарлық нормалар мен ережелердің сақталуын қамтамасыз ететін жабдық(қоқыс үшін жәшіктері);- тұрақ;- арнайы техникаға, өрт техникасына, құтқару және медициналық қызметтеріне арналған кіру және шығу үшін өту жолдары.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адамнан артық емес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Демонстрациялар, шерулер ұйымдастыру және өткізу үшін: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орындар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жабдықтау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шекті толу нормасы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даңғылы алаңынан бастап, Әйтеке би көшесінің бойымен Бейбітшілік алаңына оңға бұрылып, Хромтау қаласы саябағының орталық алаңына дейін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маршруттың ұзақтығы 1000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метрді құрайды;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көше бойы жарықтандырылған;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бейне бақылау және бейне тіркеу камералары;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санитарлық нормалар мен ережелердің сақталуын қамтамасыз ететін жабдық(қоқыс үшін жәшіктері);- тұрақ;- арнайы техникаға, өрт техникасына, құтқару және медициналық қызметтеріне арналған кіру және шығу үшін өту жолдары.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адамнан артық емес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даңғылы бойымен, Әйтеке би көшесін кесіп өтіп, Хромтау қаласы саябағының орталық алаңына дейін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маршруттың ұзақтығы 940 метрді құрайды;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көше бойы жарықтандырылған;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бейнебақылау және бейнетіркеу камералары;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санитарлық нормалар мен ережелердің сақталуын қамтамасыз ететін жабдық(қоқыс үшін жәшіктері);- тұрақ;- арнайы техникаға, өрт техникасына, құтқару және медициналық қызметтеріне арналған кіру және шығу үшін өту жолдары.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адамнан артық емес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 жиналыстарды ұйымдастыру және өткізу үшін арнайы орындарды пайдалану тәртібі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Бейбіт жиналыстарды ұйымдастыру және өткізу үшін арнайы орындарды пайдаланудың осы тәртібі (әрі қарай - Тәртіп) Қазақстан Республикасының 2020 жылғы 25 мамырдағы "Қазақстан Республикасында бейбіт жиналыстарды ұйымдастыру және өткізу тәртібі туралы" Заңы (әрі қарай - Заң) негізінде әзірленді және бейбіт жиналыстарды ұйымдастыру және өткізу үшін арнайы орындарды пайдалану тәртібін айқындайды.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Бейбіт жиналыстарды ұйымдастыру және өткізу үшін арнайы орындар жалпыға ортақ пайдаланылатын орын болып табылады және бейбіт жиналыстар өткізу үшін Хромтау ауданының жергілікті өкілді органымен айқындалды.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 жиналыстарды өткізуге арналған арнайы орындарда - сипатына қарай бейбіт, күш қолданылмайтын және қаруланбайтын, мемлекеттік қауіпсіздік, қоғамдық тәртіп, денсаулық сақтау, халықтың имандылығын, басқа адамдардың құқықтары мен бостандықтарын қорғау мүдделеріне қатер төндірмейтін жария іс-шаралар өткізіледі.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 жиналыстарды өткізуге арналған арнайы орындарда қолданыстағы Заңды бұза отырып, жиналыс, митинг, демонстрация, шеру және пикеттеу өткізуге тыйым салынады.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Төтенше, соғыс жағдайы немесе терроризмге қарсы операцияның құқықтық режимі енгізілген кезде олардың қолданылу кезеңінде бейбіт жиналыстар өткізуге "Төтенше жағдай туралы", "Соғыс жағдайы туралы" және "Терроризмге қарсы іс-қимыл туралы" Қазақстан Республикасының заңдарында белгіленген тәртіппен тыйым салынуы немесе шектеу қойылуы мүмкін.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 жиналыстарды бейбіт жиналыстар өткізілетін күні жергілікті уақыты бойынша сағат 9-дан ерте бастауға және сағат 20-дан кеш аяқтауға болмайды.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тәртіппен реттелмейтін қатынастар Қазақстан Республикасының қолданыстағы заңнамасына сәйкес реттеледі.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аудандық мәслихатының 2020 жылғы 28 қазандағы № 520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Хромтау ауданында пикеттеуді өткізуге тыйым салынған іргелес аумақтардың шекаралары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 қосымша жаңа редакцияда - Ақтөбе облысы Хромтау аудандық мәслихатының 15.04.2024 </w:t>
      </w:r>
      <w:r>
        <w:rPr>
          <w:rFonts w:ascii="Times New Roman"/>
          <w:b w:val="false"/>
          <w:i w:val="false"/>
          <w:color w:val="ff0000"/>
          <w:sz w:val="28"/>
        </w:rPr>
        <w:t>№ 174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Пикеттеуді өткізуге тыйым салынған іргелес аумақтардың шекаралары айқындалсын: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жаппай жерлеу орындарында;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теміржол, су және автомобиль көлігі объектілерінде және оларға іргелес жатқан аумақтарда – 800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мемлекеттің қорғаныс қабілетін, қауіпсіздігін және халықтың тыныс-тіршілігін қамтамасыз ететін ұйымдарға іргелес жатқан аумақтарда– 800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қауіпті өндірістік объектілерге және пайдалануы арнайы қауіпсіздік техникасы қағидаларын сақтауды талап ететін өзге де объектілерге іргелес жатқан аумақтарда – 800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магистральдық теміржол желілерінде, магистральдық құбыржолдарда, ұлттық электр желісінде, магистральдық байланыс желілерінде және оларға іргелес жатқан аумақтарда – 800 метр.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