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8e50" w14:textId="4458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421 "2020-2022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483 шешімі. Ақтөбе облысының Әділет департаментінде 2020 жылғы 8 шілдеде № 7284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421 "2020-2022 жылдарға арналған Тассай ауылдық округінің бюджетін бекіту туралы" (нормативтік құқықтық актілерді мемлекеттік тіркеу Тізілімінде № 6781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"19 242,0" сандары "22 429,0"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"17 528,0" сандары "20 715,0"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"19 242,0" сандары "22 429,0"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