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84f2" w14:textId="dc08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413 "2020-2022 жылдарға арналған Дөң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29 маусымдағы № 478 шешімі. Ақтөбе облысының Әділет департаментінде 2020 жылғы 8 шілдеде № 7277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413 "2020-2022 жылдарға арналған Дөң ауылдық округінің бюджетін бекіту туралы" (нормативтік құқықтық актілерді мемлекеттік тіркеу Тізілімінде № 6792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"29 895,0" сандары "32 050,0"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- "23 195,0" сандары "25 056,0" сандарымен ауыстырылсын.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"29 895,0" сандары "32 050,0"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көлемінде белгіленгені ескерілсін және басшылыққа алынсын.".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шешіміне 1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Дөң ауылдық округ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