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31c0" w14:textId="1063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414 "2020-2022 жылдарға арналған Көктау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29 маусымдағы № 479 шешімі. Ақтөбе облысының Әділет департаментінде 2020 жылғы 8 шілдеде № 7276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414 "2020-2022 жылдарға арналған Көктау ауылдық округінің бюджетін бекіту туралы" (нормативтік құқықтық актілерді мемлекеттік тіркеу Тізілімінде № 6793 тіркелген, 2020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"59 154,0" сандары "58 154,0"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"53 354,0" сандары "52 354,0"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"62 098,0" сандары "61 098,0"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көлемінде белгіленгені ескерілсін және басшылыққа алынсын.".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маусымы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 шешіміне 1 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Көктау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