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0c8b7" w14:textId="d80c8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2020 жылғы 20 қаңтардағы № 411 "2020-2022 жылдарға арналған Аққұдық ауылының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2020 жылғы 29 маусымдағы № 476 шешімі. Ақтөбе облысының Әділет департаментінде 2020 жылғы 7 шілдеде № 7251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мәслихатының 2020 жылғы 20 қаңтардағы № 411 "2020-2022 жылдарға арналған Аққұдық ауылының бюджетін бекіту туралы" (нормативтік құқықтық актілерді мемлекеттік тіркеу Тізілімінде № 6785 тіркелген, 2020 жылғы 30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 жылдың 1 қаңтарынан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есептеу,сондай-ақ Қазақстан Республикасының заңнамасына сәйкес айыппұл санкцияларын, салықтарды және басқа да төлемдердi қолдану үшiн айлық есептiк көрсеткiш 2 651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31 183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әлеуметтiк төлемдердi есептеу,сондай-ақ Қазақстан Республикасының заңнамасына сәйкес айыппұл санкцияларын, салықтарды және басқа да төлемдердi қолдану үшiн айлық есептiк көрсеткiш 2 778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әлеуметтiк төлемдердiң мөлшерлерiн есептеу үшiн ең төмен күнкөрiс деңгейiнiң шамасы 32 668 теңге көлемінде белгіленгені ескерілсін және басшылыққа алынсын.".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"Хромтау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Нуримов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мәслихаттың 2020 жылғы 29 маусымдағы № 476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мәслихаттың 2020 жылғы 20 қаңтардағы № 411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Аққұдық ауылының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029"/>
        <w:gridCol w:w="50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559"/>
        <w:gridCol w:w="26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19 222,0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19 222,0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19 222,0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 іқызметтер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19 222,0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жылғадейінгімемлекеттік бағдарламасы шеңберінде өңірлерді экономикалық дамытуға жәрдемдесу бойынша шараларды іске асыруға ауылдық елді мекендері жайластыруды шешуге арналған іс-шараларды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