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98b4f" w14:textId="a998b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2020 жылғы 20 қаңтардағы № 408 "2020-2022 жылдарға арналған Хромтау қаласының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2020 жылғы 18 наурыздағы № 339 шешімі. Ақтөбе облысының Әділет департаментінде 2020 жылғы 30 наурызда № 6936 болып тіркелді. Мерзімі өткендіктен қолданыс тоқтатылды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мәслихатының 2020 жылғы 20 қаңтардағы № 408 "2020-2022 жылдарға арналған Хромтау қаласының бюджетін бекіту туралы" (нормативтік құқықтық актілерді мемлекеттік тіркеу Тізілімінде № 6788 тіркелген, 2020 жылғы 31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"907 297,0" сандары "1 066 471,0" сандарымен ауыстырылсын;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"745 207,0" сандары "904 381,0" сандарымен ауыстырылсын;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"907 297,0" сандары "1 110 669,6" сандарымен ауыстырылсын.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"Хромтау аудандық мәслихатының аппараты" мемлекеттік мекемесі заңнамада белгіленген тәртіппен осы шешімді Ақтөбе облысы Әділет департаментінде мемлекеттік тіркеуді қамтамасыз етсін.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Хромтау аудандық мәслихаты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Юшкевич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18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408 шешіміне 1 қосымша</w:t>
            </w:r>
          </w:p>
        </w:tc>
      </w:tr>
    </w:tbl>
    <w:bookmarkStart w:name="z2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Хромтау қаласының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1 066 471,0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Мемлекеттікбасқарудыңжоғарытұрғаноргандарынантүсетінтрансферттер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904 381,0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1 110 669,6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Мемлекеттiкбасқарудыңжалпыфункцияларынорындайтынөкiлдi, атқарушыжәнебасқаоргандар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ауылдықокруг әкімініңқызметінқамтамасызетужөніндегіқызметтер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маңызды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Әлеуметтiккөмекжәнеәлеуметтiкқамсыздандыру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Мұқтажазаматтарғаүйдеәлеуметтіккөмеккөрсету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459 133,6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459 133,6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459 133,6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Елдімекендердіңсанитариясынқамтамасызету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389 133,6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қалаларда,ауылдарда, кенттерде, ауылдықокругтерде автомобиль жолдарыныңжұмысістеуінқамтамасызету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44 198,6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