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37cc" w14:textId="d7b3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Хромтау қаласының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20 қаңтардағы № 408 шешімі. Ақтөбе облысының Әділет департаментінде 2020 жылғы 24 қаңтарда № 6788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8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Хромтау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1 175 790,0 мың теңге,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162 090,0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1 013 700,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1 219 988,6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0,0 мың теңге.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Хромтау аудандық мәслихатының 18.03.2020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29.06.2020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09.09.2020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06.11.2020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15.12.2020 </w:t>
      </w:r>
      <w:r>
        <w:rPr>
          <w:rFonts w:ascii="Times New Roman"/>
          <w:b w:val="false"/>
          <w:i w:val="false"/>
          <w:color w:val="00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Хромтау қаласының бюджетінің кірісіне мыналар есептелетін болып ескерілсін: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түсімдер;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жылдың 1 қаңтарынан бастап: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Ақтөбе облысы Хромтау аудандық мәслихатының 09.09.2020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мәслихаттың 2019 жылғы 25 желтоқсандағы № 392 "2020 – 2022 жылдарға арналған Хромтау аудандық бюджетін бекіту туралы" шешіміне сәйкес аудандық бюджеттен Хромтау қаласының бюджетіне берілген субвенция көлемі 2020 жылға 62 554,0 мың теңге сомасында ескерілсін.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Хромтау қаласының бюджетіне республикалық бюджеттен ағымдағы нысаналы трансферттер түсімі ескерілсін: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80 807,0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 8 250,0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қызметкерлердің еңбек ақысын төлеуді ұлғайтуға 5 378,0 мың теңге.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Хромтау қаласы әкімінің шешімі негізінде жүзеге асырылады.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Хромтау қаласының бюджетіне облыстық бюджеттен ағымдағы нысаналы трансферттер түсімі ескерілсін: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312 768,0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ұйымдарына видеобақылау камераларын орнатуға 7 200,0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ұйымдарының педагогикалық қызметкерлердің жыл сайынғы ақылы еңбек демалысының ұзақтығы 42 күнтізбелік күнінен 56 күнге дейін ұлғайтуға 5 750,0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алатын мектепке дейінгі білім беру ұйымдарында тамақтану ақысын төмендетуге 2 500,0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Хромтау қаласы әкімінің шешімі негізінде жүзеге асырылады.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Хромтау қаласының бюджетіне аудандық бюджеттен ағымдағы нысаналы трансферттер түсімі ескерілсін: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 үшін 20 000,0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 үшін 180 000,0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қаласында автомобиль жолдарының жұмыс істеуін қамтамасыз ету үшін 60 000,0 мың теңге.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Хромтау қаласы әкімінің шешімі негізінде жүзеге асырылады.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2020 жылғы 1 қаңтардан бастап қолданысқа енгізіледі.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сессияның төрағасы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408 шешіміне 1 қосымша</w:t>
            </w:r>
          </w:p>
        </w:tc>
      </w:tr>
    </w:tbl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Хромтау қаласының бюджеті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Хромтау аудандық мәслихатының 15.12.2020 </w:t>
      </w:r>
      <w:r>
        <w:rPr>
          <w:rFonts w:ascii="Times New Roman"/>
          <w:b w:val="false"/>
          <w:i w:val="false"/>
          <w:color w:val="ff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8"/>
        <w:gridCol w:w="1055"/>
        <w:gridCol w:w="2523"/>
        <w:gridCol w:w="60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1 175 790,0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159 472,0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42 478,0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42 478,0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116 994,0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12 028,0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100 104,0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1 013 700,0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1 013 700,0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065"/>
        <w:gridCol w:w="1446"/>
        <w:gridCol w:w="1446"/>
        <w:gridCol w:w="3358"/>
        <w:gridCol w:w="3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(мыңтеңге)</w:t>
            </w:r>
          </w:p>
        </w:tc>
      </w:tr>
      <w:tr>
        <w:trPr>
          <w:trHeight w:val="3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1 219 988,6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ауылдықокруг әкімініңқызметінқамтамасызетужөніндегіқызметтер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530 899,0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530 899,0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маңызды бар қала,ауыл,кент,ауылдық округ әкімінің аппараты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530 899,0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235 491,0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295 408,0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Әлеуметтiккөмекжәнеәлеуметтiкқамсыздандыру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Әлеуметтіккөмек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Мұқтажазаматтарғаүйдеәлеуметтіккөмеккөрсету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528 978,6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528 978,6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528 978,6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435 634,6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44 198,6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408 шешіміне 2 қосымша</w:t>
            </w:r>
          </w:p>
        </w:tc>
      </w:tr>
    </w:tbl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Хромтау қаласының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7"/>
        <w:gridCol w:w="1517"/>
        <w:gridCol w:w="3521"/>
        <w:gridCol w:w="3513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970 804,0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173 434,0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124 207,0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797 370,0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797 370,0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797 370,0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970 804,0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578 663,0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578 663,0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578 663,0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244 002,0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334 661,0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шешіміне 3 қосымша</w:t>
            </w:r>
          </w:p>
        </w:tc>
      </w:tr>
    </w:tbl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Хромтау қаласының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065"/>
        <w:gridCol w:w="1446"/>
        <w:gridCol w:w="1446"/>
        <w:gridCol w:w="3358"/>
        <w:gridCol w:w="3920"/>
      </w:tblGrid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1 038 757,0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185 572,0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132 900,0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853 185,0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853 185,0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853 185,0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1 038 757,0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619 169,0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619 169,0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маңызды бар қала, ауыл, кент, ауылдық округ әкімінің аппараты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619 169,0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358 087,0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28 230,0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274 776,0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274 776,0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274 776,0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45 796,0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206 082,0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68 694,0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68 694,0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68 694,0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