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d4fc" w14:textId="a18d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Тасөткел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422 шешімі. Ақтөбе облысының Әділет департаментінде 2020 жылғы 24 қаңтарда № 6780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Тасөткел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30 528,0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1 200,0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29 328,0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30 528,0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 5) бюджет тапшылығы (профициті)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2020 жылдың 1 қаңтарынан бастап: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Хромтау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392 "2020 – 2022 жылдарға арналған Хромтау аудандық бюджетін бекіту туралы" шешіміне сәйкес, аудандық бюджеттен Тасөткел ауылдық округ бюджетіне берілген субвенция көлемі 2020 жылға 19 279,0 мың теңге сомасында көзделген.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Тасөткел ауылдық округ бюджетіне аудандық бюджеттен 4 000,0 мың теңге сомасында ағымдағы нысаналы трансферттің түсімі ескерілсін.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Тасөткел ауылдық округі әкімінің шешімі негізінде жүзеге асырылады.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сессияның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№ 422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Тасөткел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422 шешіміне № 2 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Тасөткел ауылдық округ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649"/>
        <w:gridCol w:w="2471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 № 3 қосымша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Тасөткел ауылдық округ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649"/>
        <w:gridCol w:w="2471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