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f64bb" w14:textId="14f64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Ойыл аудандық бюджетін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Ойыл аудандық мәслихатының 2020 жылғы 24 желтоқсандағы № 467 шешімі. Ақтөбе облысының Әділет департаментінде 2020 жылғы 31 желтоқсанда № 7902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 бабының</w:t>
      </w:r>
      <w:r>
        <w:rPr>
          <w:rFonts w:ascii="Times New Roman"/>
          <w:b w:val="false"/>
          <w:i w:val="false"/>
          <w:color w:val="000000"/>
          <w:sz w:val="28"/>
        </w:rPr>
        <w:t xml:space="preserve"> 2 тармағына,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Ойыл аудандық мәслихат ШЕШІМ ҚАБЫЛДАДЫ:</w:t>
      </w:r>
    </w:p>
    <w:bookmarkEnd w:id="0"/>
    <w:bookmarkStart w:name="z3" w:id="1"/>
    <w:p>
      <w:pPr>
        <w:spacing w:after="0"/>
        <w:ind w:left="0"/>
        <w:jc w:val="both"/>
      </w:pPr>
      <w:r>
        <w:rPr>
          <w:rFonts w:ascii="Times New Roman"/>
          <w:b w:val="false"/>
          <w:i w:val="false"/>
          <w:color w:val="000000"/>
          <w:sz w:val="28"/>
        </w:rPr>
        <w:t xml:space="preserve">
      1. 2021-2023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2021 жылға мынадай көлемде бекітілсін:</w:t>
      </w:r>
    </w:p>
    <w:bookmarkEnd w:id="1"/>
    <w:p>
      <w:pPr>
        <w:spacing w:after="0"/>
        <w:ind w:left="0"/>
        <w:jc w:val="both"/>
      </w:pPr>
      <w:r>
        <w:rPr>
          <w:rFonts w:ascii="Times New Roman"/>
          <w:b w:val="false"/>
          <w:i w:val="false"/>
          <w:color w:val="000000"/>
          <w:sz w:val="28"/>
        </w:rPr>
        <w:t>
      1) кірістер – 6 170 679,2 мың теңге, оның ішінде:</w:t>
      </w:r>
    </w:p>
    <w:p>
      <w:pPr>
        <w:spacing w:after="0"/>
        <w:ind w:left="0"/>
        <w:jc w:val="both"/>
      </w:pPr>
      <w:r>
        <w:rPr>
          <w:rFonts w:ascii="Times New Roman"/>
          <w:b w:val="false"/>
          <w:i w:val="false"/>
          <w:color w:val="000000"/>
          <w:sz w:val="28"/>
        </w:rPr>
        <w:t>
      салықтық түсімдер – 479 143 мың теңге;</w:t>
      </w:r>
    </w:p>
    <w:p>
      <w:pPr>
        <w:spacing w:after="0"/>
        <w:ind w:left="0"/>
        <w:jc w:val="both"/>
      </w:pPr>
      <w:r>
        <w:rPr>
          <w:rFonts w:ascii="Times New Roman"/>
          <w:b w:val="false"/>
          <w:i w:val="false"/>
          <w:color w:val="000000"/>
          <w:sz w:val="28"/>
        </w:rPr>
        <w:t>
      салықтық емес түсімдер – 17 782 мың теңге;</w:t>
      </w:r>
    </w:p>
    <w:p>
      <w:pPr>
        <w:spacing w:after="0"/>
        <w:ind w:left="0"/>
        <w:jc w:val="both"/>
      </w:pPr>
      <w:r>
        <w:rPr>
          <w:rFonts w:ascii="Times New Roman"/>
          <w:b w:val="false"/>
          <w:i w:val="false"/>
          <w:color w:val="000000"/>
          <w:sz w:val="28"/>
        </w:rPr>
        <w:t>
      негiзгi капиталды сатудан түсетiн түсiмдер – 8 104 мың теңге;</w:t>
      </w:r>
    </w:p>
    <w:p>
      <w:pPr>
        <w:spacing w:after="0"/>
        <w:ind w:left="0"/>
        <w:jc w:val="both"/>
      </w:pPr>
      <w:r>
        <w:rPr>
          <w:rFonts w:ascii="Times New Roman"/>
          <w:b w:val="false"/>
          <w:i w:val="false"/>
          <w:color w:val="000000"/>
          <w:sz w:val="28"/>
        </w:rPr>
        <w:t>
      трансферттер түсімі – 5 665 650,2 мың теңге;</w:t>
      </w:r>
    </w:p>
    <w:p>
      <w:pPr>
        <w:spacing w:after="0"/>
        <w:ind w:left="0"/>
        <w:jc w:val="both"/>
      </w:pPr>
      <w:r>
        <w:rPr>
          <w:rFonts w:ascii="Times New Roman"/>
          <w:b w:val="false"/>
          <w:i w:val="false"/>
          <w:color w:val="000000"/>
          <w:sz w:val="28"/>
        </w:rPr>
        <w:t>
      2) шығындар – 6 343 984,8 мың теңге;</w:t>
      </w:r>
    </w:p>
    <w:p>
      <w:pPr>
        <w:spacing w:after="0"/>
        <w:ind w:left="0"/>
        <w:jc w:val="both"/>
      </w:pPr>
      <w:r>
        <w:rPr>
          <w:rFonts w:ascii="Times New Roman"/>
          <w:b w:val="false"/>
          <w:i w:val="false"/>
          <w:color w:val="000000"/>
          <w:sz w:val="28"/>
        </w:rPr>
        <w:t>
      3) таза бюджеттік кредиттеу – 71 116,5 мың теңге, оның ішінде:</w:t>
      </w:r>
    </w:p>
    <w:p>
      <w:pPr>
        <w:spacing w:after="0"/>
        <w:ind w:left="0"/>
        <w:jc w:val="both"/>
      </w:pPr>
      <w:r>
        <w:rPr>
          <w:rFonts w:ascii="Times New Roman"/>
          <w:b w:val="false"/>
          <w:i w:val="false"/>
          <w:color w:val="000000"/>
          <w:sz w:val="28"/>
        </w:rPr>
        <w:t>
      бюджеттік кредиттер – 98 523,5 мың теңге;</w:t>
      </w:r>
    </w:p>
    <w:p>
      <w:pPr>
        <w:spacing w:after="0"/>
        <w:ind w:left="0"/>
        <w:jc w:val="both"/>
      </w:pPr>
      <w:r>
        <w:rPr>
          <w:rFonts w:ascii="Times New Roman"/>
          <w:b w:val="false"/>
          <w:i w:val="false"/>
          <w:color w:val="000000"/>
          <w:sz w:val="28"/>
        </w:rPr>
        <w:t>
      бюджеттік кредиттерді өтеу – 27 407 мың теңге;</w:t>
      </w:r>
    </w:p>
    <w:p>
      <w:pPr>
        <w:spacing w:after="0"/>
        <w:ind w:left="0"/>
        <w:jc w:val="both"/>
      </w:pPr>
      <w:r>
        <w:rPr>
          <w:rFonts w:ascii="Times New Roman"/>
          <w:b w:val="false"/>
          <w:i w:val="false"/>
          <w:color w:val="000000"/>
          <w:sz w:val="28"/>
        </w:rPr>
        <w:t>
      4) қаржы активтерiмен операциялар бойынша сальдо – 0 теңге, оның ішінде:</w:t>
      </w:r>
    </w:p>
    <w:p>
      <w:pPr>
        <w:spacing w:after="0"/>
        <w:ind w:left="0"/>
        <w:jc w:val="both"/>
      </w:pPr>
      <w:r>
        <w:rPr>
          <w:rFonts w:ascii="Times New Roman"/>
          <w:b w:val="false"/>
          <w:i w:val="false"/>
          <w:color w:val="000000"/>
          <w:sz w:val="28"/>
        </w:rPr>
        <w:t>
      қаржы активтерiн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-244 422,1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244 422,1 мың теңге, оның ішінде:</w:t>
      </w:r>
    </w:p>
    <w:p>
      <w:pPr>
        <w:spacing w:after="0"/>
        <w:ind w:left="0"/>
        <w:jc w:val="both"/>
      </w:pPr>
      <w:r>
        <w:rPr>
          <w:rFonts w:ascii="Times New Roman"/>
          <w:b w:val="false"/>
          <w:i w:val="false"/>
          <w:color w:val="000000"/>
          <w:sz w:val="28"/>
        </w:rPr>
        <w:t>
      қарыздар түсімі – 98 523,5 мың теңге;</w:t>
      </w:r>
    </w:p>
    <w:p>
      <w:pPr>
        <w:spacing w:after="0"/>
        <w:ind w:left="0"/>
        <w:jc w:val="both"/>
      </w:pPr>
      <w:r>
        <w:rPr>
          <w:rFonts w:ascii="Times New Roman"/>
          <w:b w:val="false"/>
          <w:i w:val="false"/>
          <w:color w:val="000000"/>
          <w:sz w:val="28"/>
        </w:rPr>
        <w:t>
      қарыздарды өтеу – 27 407 мың теңге;</w:t>
      </w:r>
    </w:p>
    <w:p>
      <w:pPr>
        <w:spacing w:after="0"/>
        <w:ind w:left="0"/>
        <w:jc w:val="both"/>
      </w:pPr>
      <w:r>
        <w:rPr>
          <w:rFonts w:ascii="Times New Roman"/>
          <w:b w:val="false"/>
          <w:i w:val="false"/>
          <w:color w:val="000000"/>
          <w:sz w:val="28"/>
        </w:rPr>
        <w:t>
      бюджет қаражатының пайдаланылатын қалдықтары – 173 305,6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Ақтөбе облысы Ойыл аудандық мәслихатының 11.11.2021 </w:t>
      </w:r>
      <w:r>
        <w:rPr>
          <w:rFonts w:ascii="Times New Roman"/>
          <w:b w:val="false"/>
          <w:i w:val="false"/>
          <w:color w:val="000000"/>
          <w:sz w:val="28"/>
        </w:rPr>
        <w:t>№ 83</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2. Аудандық бюджеттің кірісіне есептелетін болып белгіленсін:</w:t>
      </w:r>
    </w:p>
    <w:bookmarkEnd w:id="2"/>
    <w:p>
      <w:pPr>
        <w:spacing w:after="0"/>
        <w:ind w:left="0"/>
        <w:jc w:val="both"/>
      </w:pPr>
      <w:r>
        <w:rPr>
          <w:rFonts w:ascii="Times New Roman"/>
          <w:b w:val="false"/>
          <w:i w:val="false"/>
          <w:color w:val="000000"/>
          <w:sz w:val="28"/>
        </w:rPr>
        <w:t>
      ірі кәсіпкерлік субъектілерінен және мұнай секторы ұйымдарынан түсетін түсімдерді қоспағанда, заңды тұлғалардан алынатын корпоративтік табыс салығы;</w:t>
      </w:r>
    </w:p>
    <w:p>
      <w:pPr>
        <w:spacing w:after="0"/>
        <w:ind w:left="0"/>
        <w:jc w:val="both"/>
      </w:pPr>
      <w:r>
        <w:rPr>
          <w:rFonts w:ascii="Times New Roman"/>
          <w:b w:val="false"/>
          <w:i w:val="false"/>
          <w:color w:val="000000"/>
          <w:sz w:val="28"/>
        </w:rPr>
        <w:t>
      төлем көзінен салық салынатын табыстардан ұсталатын жеке табыс салығы;</w:t>
      </w:r>
    </w:p>
    <w:p>
      <w:pPr>
        <w:spacing w:after="0"/>
        <w:ind w:left="0"/>
        <w:jc w:val="both"/>
      </w:pPr>
      <w:r>
        <w:rPr>
          <w:rFonts w:ascii="Times New Roman"/>
          <w:b w:val="false"/>
          <w:i w:val="false"/>
          <w:color w:val="000000"/>
          <w:sz w:val="28"/>
        </w:rPr>
        <w:t>
      әлеуметтік салық;</w:t>
      </w:r>
    </w:p>
    <w:p>
      <w:pPr>
        <w:spacing w:after="0"/>
        <w:ind w:left="0"/>
        <w:jc w:val="both"/>
      </w:pPr>
      <w:r>
        <w:rPr>
          <w:rFonts w:ascii="Times New Roman"/>
          <w:b w:val="false"/>
          <w:i w:val="false"/>
          <w:color w:val="000000"/>
          <w:sz w:val="28"/>
        </w:rPr>
        <w:t>
      заңды тұлғалардың және жеке кәсіпкерлердің мүлкіне салынатын салық;</w:t>
      </w:r>
    </w:p>
    <w:p>
      <w:pPr>
        <w:spacing w:after="0"/>
        <w:ind w:left="0"/>
        <w:jc w:val="both"/>
      </w:pPr>
      <w:r>
        <w:rPr>
          <w:rFonts w:ascii="Times New Roman"/>
          <w:b w:val="false"/>
          <w:i w:val="false"/>
          <w:color w:val="000000"/>
          <w:sz w:val="28"/>
        </w:rPr>
        <w:t>
      Қазақстан Республикасының аумағында өндірілген бензин (авиациялықты қоспағанда) және дизель отыны;</w:t>
      </w:r>
    </w:p>
    <w:p>
      <w:pPr>
        <w:spacing w:after="0"/>
        <w:ind w:left="0"/>
        <w:jc w:val="both"/>
      </w:pPr>
      <w:r>
        <w:rPr>
          <w:rFonts w:ascii="Times New Roman"/>
          <w:b w:val="false"/>
          <w:i w:val="false"/>
          <w:color w:val="000000"/>
          <w:sz w:val="28"/>
        </w:rPr>
        <w:t>
      жер учаскелерін пайдаланғаны үшін төлем;</w:t>
      </w:r>
    </w:p>
    <w:p>
      <w:pPr>
        <w:spacing w:after="0"/>
        <w:ind w:left="0"/>
        <w:jc w:val="both"/>
      </w:pPr>
      <w:r>
        <w:rPr>
          <w:rFonts w:ascii="Times New Roman"/>
          <w:b w:val="false"/>
          <w:i w:val="false"/>
          <w:color w:val="000000"/>
          <w:sz w:val="28"/>
        </w:rPr>
        <w:t>
      жекелеген қызмет түрлерiмен айналысу құқығы үшiн алынатын лицензиялық алым;</w:t>
      </w:r>
    </w:p>
    <w:p>
      <w:pPr>
        <w:spacing w:after="0"/>
        <w:ind w:left="0"/>
        <w:jc w:val="both"/>
      </w:pPr>
      <w:r>
        <w:rPr>
          <w:rFonts w:ascii="Times New Roman"/>
          <w:b w:val="false"/>
          <w:i w:val="false"/>
          <w:color w:val="000000"/>
          <w:sz w:val="28"/>
        </w:rPr>
        <w:t>
      жергілікті бюджетке төленетін тіркелгені үшін алым;</w:t>
      </w:r>
    </w:p>
    <w:p>
      <w:pPr>
        <w:spacing w:after="0"/>
        <w:ind w:left="0"/>
        <w:jc w:val="both"/>
      </w:pPr>
      <w:r>
        <w:rPr>
          <w:rFonts w:ascii="Times New Roman"/>
          <w:b w:val="false"/>
          <w:i w:val="false"/>
          <w:color w:val="000000"/>
          <w:sz w:val="28"/>
        </w:rPr>
        <w:t>
      қызметтің жекелеген түрлерiмен айналысуға лицензияларды пайдаланғаны үшін төлемақы;</w:t>
      </w:r>
    </w:p>
    <w:p>
      <w:pPr>
        <w:spacing w:after="0"/>
        <w:ind w:left="0"/>
        <w:jc w:val="both"/>
      </w:pPr>
      <w:r>
        <w:rPr>
          <w:rFonts w:ascii="Times New Roman"/>
          <w:b w:val="false"/>
          <w:i w:val="false"/>
          <w:color w:val="000000"/>
          <w:sz w:val="28"/>
        </w:rPr>
        <w:t>
      жергілікті бюджетке төленетін мемлекеттік баж;</w:t>
      </w:r>
    </w:p>
    <w:p>
      <w:pPr>
        <w:spacing w:after="0"/>
        <w:ind w:left="0"/>
        <w:jc w:val="both"/>
      </w:pPr>
      <w:r>
        <w:rPr>
          <w:rFonts w:ascii="Times New Roman"/>
          <w:b w:val="false"/>
          <w:i w:val="false"/>
          <w:color w:val="000000"/>
          <w:sz w:val="28"/>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p>
      <w:pPr>
        <w:spacing w:after="0"/>
        <w:ind w:left="0"/>
        <w:jc w:val="both"/>
      </w:pPr>
      <w:r>
        <w:rPr>
          <w:rFonts w:ascii="Times New Roman"/>
          <w:b w:val="false"/>
          <w:i w:val="false"/>
          <w:color w:val="000000"/>
          <w:sz w:val="28"/>
        </w:rPr>
        <w:t>
      жеке тұлғаларға жергілікті бюджеттен берілген бюджеттік кредиттер бойынша сыйақылар;</w:t>
      </w:r>
    </w:p>
    <w:p>
      <w:pPr>
        <w:spacing w:after="0"/>
        <w:ind w:left="0"/>
        <w:jc w:val="both"/>
      </w:pPr>
      <w:r>
        <w:rPr>
          <w:rFonts w:ascii="Times New Roman"/>
          <w:b w:val="false"/>
          <w:i w:val="false"/>
          <w:color w:val="000000"/>
          <w:sz w:val="28"/>
        </w:rPr>
        <w:t>
      аудандық маңызы бар қалалардың, ауылдардың, кенттердің, ауылдық округтердің аппараттарына аудандық (облыстық маңызы бар қаланың) бюджетінен берілген кредиттер бойынша сыйақылар;</w:t>
      </w:r>
    </w:p>
    <w:p>
      <w:pPr>
        <w:spacing w:after="0"/>
        <w:ind w:left="0"/>
        <w:jc w:val="both"/>
      </w:pPr>
      <w:r>
        <w:rPr>
          <w:rFonts w:ascii="Times New Roman"/>
          <w:b w:val="false"/>
          <w:i w:val="false"/>
          <w:color w:val="000000"/>
          <w:sz w:val="28"/>
        </w:rPr>
        <w:t>
      иесіз мүлікті, белгіленген тәртіппен коммуналдық меншікке өтеусіз өткен мүлікті, қадағалаусыз жануарларды, олжаларды, сондай-ақ мұрагерлік құқығы бойынша мемлекетке өткен мүлікті сатудан алынатын түсімдер;</w:t>
      </w:r>
    </w:p>
    <w:p>
      <w:pPr>
        <w:spacing w:after="0"/>
        <w:ind w:left="0"/>
        <w:jc w:val="both"/>
      </w:pPr>
      <w:r>
        <w:rPr>
          <w:rFonts w:ascii="Times New Roman"/>
          <w:b w:val="false"/>
          <w:i w:val="false"/>
          <w:color w:val="000000"/>
          <w:sz w:val="28"/>
        </w:rPr>
        <w:t>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w:t>
      </w:r>
    </w:p>
    <w:p>
      <w:pPr>
        <w:spacing w:after="0"/>
        <w:ind w:left="0"/>
        <w:jc w:val="both"/>
      </w:pPr>
      <w:r>
        <w:rPr>
          <w:rFonts w:ascii="Times New Roman"/>
          <w:b w:val="false"/>
          <w:i w:val="false"/>
          <w:color w:val="000000"/>
          <w:sz w:val="28"/>
        </w:rPr>
        <w:t>
      бұрын жергілікті бюджеттен алынған, пайдаланылмаған қаражаттардың қайтарылуы;</w:t>
      </w:r>
    </w:p>
    <w:p>
      <w:pPr>
        <w:spacing w:after="0"/>
        <w:ind w:left="0"/>
        <w:jc w:val="both"/>
      </w:pPr>
      <w:r>
        <w:rPr>
          <w:rFonts w:ascii="Times New Roman"/>
          <w:b w:val="false"/>
          <w:i w:val="false"/>
          <w:color w:val="000000"/>
          <w:sz w:val="28"/>
        </w:rPr>
        <w:t>
      жергілікті бюджетке түсетін салықтық емес басқа да түсімдер;</w:t>
      </w:r>
    </w:p>
    <w:p>
      <w:pPr>
        <w:spacing w:after="0"/>
        <w:ind w:left="0"/>
        <w:jc w:val="both"/>
      </w:pPr>
      <w:r>
        <w:rPr>
          <w:rFonts w:ascii="Times New Roman"/>
          <w:b w:val="false"/>
          <w:i w:val="false"/>
          <w:color w:val="000000"/>
          <w:sz w:val="28"/>
        </w:rPr>
        <w:t>
      жер учаскелерін сатудан түсетін түсімдер.</w:t>
      </w:r>
    </w:p>
    <w:bookmarkStart w:name="z5" w:id="3"/>
    <w:p>
      <w:pPr>
        <w:spacing w:after="0"/>
        <w:ind w:left="0"/>
        <w:jc w:val="both"/>
      </w:pPr>
      <w:r>
        <w:rPr>
          <w:rFonts w:ascii="Times New Roman"/>
          <w:b w:val="false"/>
          <w:i w:val="false"/>
          <w:color w:val="000000"/>
          <w:sz w:val="28"/>
        </w:rPr>
        <w:t xml:space="preserve">
      3. Қазақстан Республикасының 2020 жылғы 2 желтоқсандағы "2021 – 2023 жылдарға арналған республикалық бюджет туралы" Заңының </w:t>
      </w:r>
      <w:r>
        <w:rPr>
          <w:rFonts w:ascii="Times New Roman"/>
          <w:b w:val="false"/>
          <w:i w:val="false"/>
          <w:color w:val="000000"/>
          <w:sz w:val="28"/>
        </w:rPr>
        <w:t>9 бабына</w:t>
      </w:r>
      <w:r>
        <w:rPr>
          <w:rFonts w:ascii="Times New Roman"/>
          <w:b w:val="false"/>
          <w:i w:val="false"/>
          <w:color w:val="000000"/>
          <w:sz w:val="28"/>
        </w:rPr>
        <w:t xml:space="preserve"> сәйкес белгіленгені еске және басшылыққа алынсын:</w:t>
      </w:r>
    </w:p>
    <w:bookmarkEnd w:id="3"/>
    <w:p>
      <w:pPr>
        <w:spacing w:after="0"/>
        <w:ind w:left="0"/>
        <w:jc w:val="both"/>
      </w:pPr>
      <w:r>
        <w:rPr>
          <w:rFonts w:ascii="Times New Roman"/>
          <w:b w:val="false"/>
          <w:i w:val="false"/>
          <w:color w:val="000000"/>
          <w:sz w:val="28"/>
        </w:rPr>
        <w:t>
      2021 жылғы 1 қаңтардан бастап:</w:t>
      </w:r>
    </w:p>
    <w:p>
      <w:pPr>
        <w:spacing w:after="0"/>
        <w:ind w:left="0"/>
        <w:jc w:val="both"/>
      </w:pPr>
      <w:r>
        <w:rPr>
          <w:rFonts w:ascii="Times New Roman"/>
          <w:b w:val="false"/>
          <w:i w:val="false"/>
          <w:color w:val="000000"/>
          <w:sz w:val="28"/>
        </w:rPr>
        <w:t>
      1) жалақының ең төмен мөлшерi – 42 500 теңге;</w:t>
      </w:r>
    </w:p>
    <w:p>
      <w:pPr>
        <w:spacing w:after="0"/>
        <w:ind w:left="0"/>
        <w:jc w:val="both"/>
      </w:pPr>
      <w:r>
        <w:rPr>
          <w:rFonts w:ascii="Times New Roman"/>
          <w:b w:val="false"/>
          <w:i w:val="false"/>
          <w:color w:val="000000"/>
          <w:sz w:val="28"/>
        </w:rPr>
        <w:t>
      2) жәрдемақыларды және өзге де әлеуметтiк төлемдердi есептеу, сондай-ақ Қазақстан Республикасының заңнамасына сәйкес айыппұл санкцияларын, салықтарды және басқа да төлемдердi қолдану үшiн айлық есептiк көрсеткiш – 2 917 теңге;</w:t>
      </w:r>
    </w:p>
    <w:p>
      <w:pPr>
        <w:spacing w:after="0"/>
        <w:ind w:left="0"/>
        <w:jc w:val="both"/>
      </w:pPr>
      <w:r>
        <w:rPr>
          <w:rFonts w:ascii="Times New Roman"/>
          <w:b w:val="false"/>
          <w:i w:val="false"/>
          <w:color w:val="000000"/>
          <w:sz w:val="28"/>
        </w:rPr>
        <w:t>
      3) базалық әлеуметтiк төлемдердiң мөлшерлерiн есептеу үшiн ең төмен күнкөрiс деңгейiнiң шамасы – 34 302 теңге.</w:t>
      </w:r>
    </w:p>
    <w:bookmarkStart w:name="z6" w:id="4"/>
    <w:p>
      <w:pPr>
        <w:spacing w:after="0"/>
        <w:ind w:left="0"/>
        <w:jc w:val="both"/>
      </w:pPr>
      <w:r>
        <w:rPr>
          <w:rFonts w:ascii="Times New Roman"/>
          <w:b w:val="false"/>
          <w:i w:val="false"/>
          <w:color w:val="000000"/>
          <w:sz w:val="28"/>
        </w:rPr>
        <w:t>
      4. 2021 жылға арналған аудандық бюджетте облыстық бюджеттен берілген субвенциялар көлемі 3 862 000 мың теңге сомасында көзделгені ескерілсін.</w:t>
      </w:r>
    </w:p>
    <w:bookmarkEnd w:id="4"/>
    <w:bookmarkStart w:name="z7" w:id="5"/>
    <w:p>
      <w:pPr>
        <w:spacing w:after="0"/>
        <w:ind w:left="0"/>
        <w:jc w:val="both"/>
      </w:pPr>
      <w:r>
        <w:rPr>
          <w:rFonts w:ascii="Times New Roman"/>
          <w:b w:val="false"/>
          <w:i w:val="false"/>
          <w:color w:val="000000"/>
          <w:sz w:val="28"/>
        </w:rPr>
        <w:t>
      5. 2021 жылға арналған аудандық бюджетте аудандық бюджеттен ауылдық округ бюджеттеріне берілетін субвенциялар көлемі 208 229 мың теңге сомасында көзделсін, оның ішінде:</w:t>
      </w:r>
    </w:p>
    <w:bookmarkEnd w:id="5"/>
    <w:p>
      <w:pPr>
        <w:spacing w:after="0"/>
        <w:ind w:left="0"/>
        <w:jc w:val="both"/>
      </w:pPr>
      <w:r>
        <w:rPr>
          <w:rFonts w:ascii="Times New Roman"/>
          <w:b w:val="false"/>
          <w:i w:val="false"/>
          <w:color w:val="000000"/>
          <w:sz w:val="28"/>
        </w:rPr>
        <w:t>
      Ойыл ауылдық округіне – 68 992 мың теңге;</w:t>
      </w:r>
    </w:p>
    <w:p>
      <w:pPr>
        <w:spacing w:after="0"/>
        <w:ind w:left="0"/>
        <w:jc w:val="both"/>
      </w:pPr>
      <w:r>
        <w:rPr>
          <w:rFonts w:ascii="Times New Roman"/>
          <w:b w:val="false"/>
          <w:i w:val="false"/>
          <w:color w:val="000000"/>
          <w:sz w:val="28"/>
        </w:rPr>
        <w:t>
      Саралжын ауылдық округіне – 26 959 мың теңге;</w:t>
      </w:r>
    </w:p>
    <w:p>
      <w:pPr>
        <w:spacing w:after="0"/>
        <w:ind w:left="0"/>
        <w:jc w:val="both"/>
      </w:pPr>
      <w:r>
        <w:rPr>
          <w:rFonts w:ascii="Times New Roman"/>
          <w:b w:val="false"/>
          <w:i w:val="false"/>
          <w:color w:val="000000"/>
          <w:sz w:val="28"/>
        </w:rPr>
        <w:t>
      Ш. Берсиев атындағы ауылдық округіне – 28 477 мың теңге;</w:t>
      </w:r>
    </w:p>
    <w:p>
      <w:pPr>
        <w:spacing w:after="0"/>
        <w:ind w:left="0"/>
        <w:jc w:val="both"/>
      </w:pPr>
      <w:r>
        <w:rPr>
          <w:rFonts w:ascii="Times New Roman"/>
          <w:b w:val="false"/>
          <w:i w:val="false"/>
          <w:color w:val="000000"/>
          <w:sz w:val="28"/>
        </w:rPr>
        <w:t>
      Көптоғай ауылдық округке – 22 467 мың теңге;</w:t>
      </w:r>
    </w:p>
    <w:p>
      <w:pPr>
        <w:spacing w:after="0"/>
        <w:ind w:left="0"/>
        <w:jc w:val="both"/>
      </w:pPr>
      <w:r>
        <w:rPr>
          <w:rFonts w:ascii="Times New Roman"/>
          <w:b w:val="false"/>
          <w:i w:val="false"/>
          <w:color w:val="000000"/>
          <w:sz w:val="28"/>
        </w:rPr>
        <w:t>
      Сарбие ауылдық округіне – 20 928 мың теңге;</w:t>
      </w:r>
    </w:p>
    <w:p>
      <w:pPr>
        <w:spacing w:after="0"/>
        <w:ind w:left="0"/>
        <w:jc w:val="both"/>
      </w:pPr>
      <w:r>
        <w:rPr>
          <w:rFonts w:ascii="Times New Roman"/>
          <w:b w:val="false"/>
          <w:i w:val="false"/>
          <w:color w:val="000000"/>
          <w:sz w:val="28"/>
        </w:rPr>
        <w:t>
      Қайыңды ауылдық округіне – 19 133 мың теңге;</w:t>
      </w:r>
    </w:p>
    <w:p>
      <w:pPr>
        <w:spacing w:after="0"/>
        <w:ind w:left="0"/>
        <w:jc w:val="both"/>
      </w:pPr>
      <w:r>
        <w:rPr>
          <w:rFonts w:ascii="Times New Roman"/>
          <w:b w:val="false"/>
          <w:i w:val="false"/>
          <w:color w:val="000000"/>
          <w:sz w:val="28"/>
        </w:rPr>
        <w:t>
      Қараой ауылдық округіне – 21 273 мың теңге.</w:t>
      </w:r>
    </w:p>
    <w:bookmarkStart w:name="z8" w:id="6"/>
    <w:p>
      <w:pPr>
        <w:spacing w:after="0"/>
        <w:ind w:left="0"/>
        <w:jc w:val="both"/>
      </w:pPr>
      <w:r>
        <w:rPr>
          <w:rFonts w:ascii="Times New Roman"/>
          <w:b w:val="false"/>
          <w:i w:val="false"/>
          <w:color w:val="000000"/>
          <w:sz w:val="28"/>
        </w:rPr>
        <w:t>
      6. 2021 жылға арналған аудандық бюджетте республикалық бюджеттен ағымдағы нысаналы трансферттер түскені ескерілсін:</w:t>
      </w:r>
    </w:p>
    <w:bookmarkEnd w:id="6"/>
    <w:p>
      <w:pPr>
        <w:spacing w:after="0"/>
        <w:ind w:left="0"/>
        <w:jc w:val="both"/>
      </w:pPr>
      <w:r>
        <w:rPr>
          <w:rFonts w:ascii="Times New Roman"/>
          <w:b w:val="false"/>
          <w:i w:val="false"/>
          <w:color w:val="000000"/>
          <w:sz w:val="28"/>
        </w:rPr>
        <w:t>
      1) көлiк инфрақұрылымының басым жобаларын іске асыруға – 54 502 мың теңге;</w:t>
      </w:r>
    </w:p>
    <w:p>
      <w:pPr>
        <w:spacing w:after="0"/>
        <w:ind w:left="0"/>
        <w:jc w:val="both"/>
      </w:pPr>
      <w:r>
        <w:rPr>
          <w:rFonts w:ascii="Times New Roman"/>
          <w:b w:val="false"/>
          <w:i w:val="false"/>
          <w:color w:val="000000"/>
          <w:sz w:val="28"/>
        </w:rPr>
        <w:t>
      2) мемлекеттік атаулы әлеуметтік көмекті төлеуге – 52 000 мың теңге;</w:t>
      </w:r>
    </w:p>
    <w:p>
      <w:pPr>
        <w:spacing w:after="0"/>
        <w:ind w:left="0"/>
        <w:jc w:val="both"/>
      </w:pPr>
      <w:r>
        <w:rPr>
          <w:rFonts w:ascii="Times New Roman"/>
          <w:b w:val="false"/>
          <w:i w:val="false"/>
          <w:color w:val="000000"/>
          <w:sz w:val="28"/>
        </w:rPr>
        <w:t>
      3) балаларға кепілдендірілген әлеуметтік пакетке – 13 600 мың теңге;</w:t>
      </w:r>
    </w:p>
    <w:p>
      <w:pPr>
        <w:spacing w:after="0"/>
        <w:ind w:left="0"/>
        <w:jc w:val="both"/>
      </w:pPr>
      <w:r>
        <w:rPr>
          <w:rFonts w:ascii="Times New Roman"/>
          <w:b w:val="false"/>
          <w:i w:val="false"/>
          <w:color w:val="000000"/>
          <w:sz w:val="28"/>
        </w:rPr>
        <w:t>
      4) үкіметтік емес ұйымдарда мемлекеттік әлеуметтік тапсырысты орналастыруға – 6 401 мың теңге;</w:t>
      </w:r>
    </w:p>
    <w:p>
      <w:pPr>
        <w:spacing w:after="0"/>
        <w:ind w:left="0"/>
        <w:jc w:val="both"/>
      </w:pPr>
      <w:r>
        <w:rPr>
          <w:rFonts w:ascii="Times New Roman"/>
          <w:b w:val="false"/>
          <w:i w:val="false"/>
          <w:color w:val="000000"/>
          <w:sz w:val="28"/>
        </w:rPr>
        <w:t>
      5) Қазақстан Республикасында мүгедектердің құқықтарын қамтамасыз етуге және өмір сүру сапасын жақсартуға – 9 364 мың теңге;</w:t>
      </w:r>
    </w:p>
    <w:p>
      <w:pPr>
        <w:spacing w:after="0"/>
        <w:ind w:left="0"/>
        <w:jc w:val="both"/>
      </w:pPr>
      <w:r>
        <w:rPr>
          <w:rFonts w:ascii="Times New Roman"/>
          <w:b w:val="false"/>
          <w:i w:val="false"/>
          <w:color w:val="000000"/>
          <w:sz w:val="28"/>
        </w:rPr>
        <w:t>
      6) мүгедектерді жұмысқа орналастыру үшін арнайы жұмыс орындарын құруға жұмыс берушінің шығындарын субсидиялауға – 182 мың теңге;</w:t>
      </w:r>
    </w:p>
    <w:p>
      <w:pPr>
        <w:spacing w:after="0"/>
        <w:ind w:left="0"/>
        <w:jc w:val="both"/>
      </w:pPr>
      <w:r>
        <w:rPr>
          <w:rFonts w:ascii="Times New Roman"/>
          <w:b w:val="false"/>
          <w:i w:val="false"/>
          <w:color w:val="000000"/>
          <w:sz w:val="28"/>
        </w:rPr>
        <w:t>
      7) еңбек нарығын дамытуға – 128 205 мың теңге;</w:t>
      </w:r>
    </w:p>
    <w:p>
      <w:pPr>
        <w:spacing w:after="0"/>
        <w:ind w:left="0"/>
        <w:jc w:val="both"/>
      </w:pPr>
      <w:r>
        <w:rPr>
          <w:rFonts w:ascii="Times New Roman"/>
          <w:b w:val="false"/>
          <w:i w:val="false"/>
          <w:color w:val="000000"/>
          <w:sz w:val="28"/>
        </w:rPr>
        <w:t>
      8) мемлекеттік халықты әлеуметтік қорғау ұйымдарында арнаулы әлеуметтік қызмет көрсететін жұмыскерлердің жалақысына қосымша ақылар белгілеуге – 1 956 мың теңге;</w:t>
      </w:r>
    </w:p>
    <w:p>
      <w:pPr>
        <w:spacing w:after="0"/>
        <w:ind w:left="0"/>
        <w:jc w:val="both"/>
      </w:pPr>
      <w:r>
        <w:rPr>
          <w:rFonts w:ascii="Times New Roman"/>
          <w:b w:val="false"/>
          <w:i w:val="false"/>
          <w:color w:val="000000"/>
          <w:sz w:val="28"/>
        </w:rPr>
        <w:t>
      9)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 24 761 мың теңге.</w:t>
      </w:r>
    </w:p>
    <w:p>
      <w:pPr>
        <w:spacing w:after="0"/>
        <w:ind w:left="0"/>
        <w:jc w:val="both"/>
      </w:pPr>
      <w:r>
        <w:rPr>
          <w:rFonts w:ascii="Times New Roman"/>
          <w:b w:val="false"/>
          <w:i w:val="false"/>
          <w:color w:val="000000"/>
          <w:sz w:val="28"/>
        </w:rPr>
        <w:t>
      Аталған ағымдағы нысаналы трансферттердің сомаларын бөлу аудан әкімдігі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 тармақ жаңа редакцияда - Ақтөбе облысы Ойыл аудандық мәслихатының 11.11.2021 </w:t>
      </w:r>
      <w:r>
        <w:rPr>
          <w:rFonts w:ascii="Times New Roman"/>
          <w:b w:val="false"/>
          <w:i w:val="false"/>
          <w:color w:val="000000"/>
          <w:sz w:val="28"/>
        </w:rPr>
        <w:t>№ 83</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21" w:id="7"/>
    <w:p>
      <w:pPr>
        <w:spacing w:after="0"/>
        <w:ind w:left="0"/>
        <w:jc w:val="both"/>
      </w:pPr>
      <w:r>
        <w:rPr>
          <w:rFonts w:ascii="Times New Roman"/>
          <w:b w:val="false"/>
          <w:i w:val="false"/>
          <w:color w:val="000000"/>
          <w:sz w:val="28"/>
        </w:rPr>
        <w:t>
      6-1. 2021 жылға арналған аудандық бюджетте Қазақстан Республикасы Ұлттық қорынан ағымдағы нысаналы трансферттер түскені ескерілсін:</w:t>
      </w:r>
    </w:p>
    <w:bookmarkEnd w:id="7"/>
    <w:p>
      <w:pPr>
        <w:spacing w:after="0"/>
        <w:ind w:left="0"/>
        <w:jc w:val="both"/>
      </w:pPr>
      <w:r>
        <w:rPr>
          <w:rFonts w:ascii="Times New Roman"/>
          <w:b w:val="false"/>
          <w:i w:val="false"/>
          <w:color w:val="000000"/>
          <w:sz w:val="28"/>
        </w:rPr>
        <w:t>
      1) көлiк инфрақұрылымының басым жобаларын іске асыруға – 219 110 мың теңге;</w:t>
      </w:r>
    </w:p>
    <w:p>
      <w:pPr>
        <w:spacing w:after="0"/>
        <w:ind w:left="0"/>
        <w:jc w:val="both"/>
      </w:pPr>
      <w:r>
        <w:rPr>
          <w:rFonts w:ascii="Times New Roman"/>
          <w:b w:val="false"/>
          <w:i w:val="false"/>
          <w:color w:val="000000"/>
          <w:sz w:val="28"/>
        </w:rPr>
        <w:t>
      2) "Ауыл – Ел бесігі" жобасы шеңберінде ауылдық елдi мекендердегі әлеуметтік және инженерлік инфрақұрылым бойынша іс-шараларды іске асыруға – 283 571 мың теңге;</w:t>
      </w:r>
    </w:p>
    <w:p>
      <w:pPr>
        <w:spacing w:after="0"/>
        <w:ind w:left="0"/>
        <w:jc w:val="both"/>
      </w:pPr>
      <w:r>
        <w:rPr>
          <w:rFonts w:ascii="Times New Roman"/>
          <w:b w:val="false"/>
          <w:i w:val="false"/>
          <w:color w:val="000000"/>
          <w:sz w:val="28"/>
        </w:rPr>
        <w:t>
      3) мемлекеттік халықты әлеуметтік қорғау ұйымдарында арнаулы әлеуметтік қызмет көрсететін жұмыскерлердің жалақысына қосымша ақылар белгілеуге – 12 497 мың теңге;</w:t>
      </w:r>
    </w:p>
    <w:p>
      <w:pPr>
        <w:spacing w:after="0"/>
        <w:ind w:left="0"/>
        <w:jc w:val="both"/>
      </w:pPr>
      <w:r>
        <w:rPr>
          <w:rFonts w:ascii="Times New Roman"/>
          <w:b w:val="false"/>
          <w:i w:val="false"/>
          <w:color w:val="000000"/>
          <w:sz w:val="28"/>
        </w:rPr>
        <w:t>
      4) халықтың әлеуметтік жағынан әлсіз топтарына және (немесе) аз қамтылған көпбалалы отбасыларға коммуналдық тұрғын үй қорының тұрғын жайын сатып алуға – 16 700 мың теңге.</w:t>
      </w:r>
    </w:p>
    <w:p>
      <w:pPr>
        <w:spacing w:after="0"/>
        <w:ind w:left="0"/>
        <w:jc w:val="both"/>
      </w:pPr>
      <w:r>
        <w:rPr>
          <w:rFonts w:ascii="Times New Roman"/>
          <w:b w:val="false"/>
          <w:i w:val="false"/>
          <w:color w:val="000000"/>
          <w:sz w:val="28"/>
        </w:rPr>
        <w:t>
      Аталған ағымдағы нысаналы трансферттердің сомаларын бөлу аудан әкімдігі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6-1 тармақпен толықтырылды - Ақтөбе облысы Ойыл аудандық мәслихатының 10.09.2021 </w:t>
      </w:r>
      <w:r>
        <w:rPr>
          <w:rFonts w:ascii="Times New Roman"/>
          <w:b w:val="false"/>
          <w:i w:val="false"/>
          <w:color w:val="000000"/>
          <w:sz w:val="28"/>
        </w:rPr>
        <w:t>№ 78</w:t>
      </w:r>
      <w:r>
        <w:rPr>
          <w:rFonts w:ascii="Times New Roman"/>
          <w:b w:val="false"/>
          <w:i w:val="false"/>
          <w:color w:val="ff0000"/>
          <w:sz w:val="28"/>
        </w:rPr>
        <w:t xml:space="preserve"> шешімімен (01.01.2021 бастап қолданысқа енгізіледі); жаңа редакцияда - Ақтөбе облысы Ойыл аудандық мәслихатының 11.11.2021 </w:t>
      </w:r>
      <w:r>
        <w:rPr>
          <w:rFonts w:ascii="Times New Roman"/>
          <w:b w:val="false"/>
          <w:i w:val="false"/>
          <w:color w:val="000000"/>
          <w:sz w:val="28"/>
        </w:rPr>
        <w:t>№ 83</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7. 2021 жылға арналған аудандық бюджетте облыстық бюджет арқылы республикалық бюджеттен бюджеттік кредиттер түсетіні ескерілсін:</w:t>
      </w:r>
    </w:p>
    <w:bookmarkEnd w:id="8"/>
    <w:p>
      <w:pPr>
        <w:spacing w:after="0"/>
        <w:ind w:left="0"/>
        <w:jc w:val="both"/>
      </w:pPr>
      <w:r>
        <w:rPr>
          <w:rFonts w:ascii="Times New Roman"/>
          <w:b w:val="false"/>
          <w:i w:val="false"/>
          <w:color w:val="000000"/>
          <w:sz w:val="28"/>
        </w:rPr>
        <w:t>
      мамандарды әлеуметтік қолдау шараларын іске асыруға – 98 523,5 мың теңге.</w:t>
      </w:r>
    </w:p>
    <w:p>
      <w:pPr>
        <w:spacing w:after="0"/>
        <w:ind w:left="0"/>
        <w:jc w:val="both"/>
      </w:pPr>
      <w:r>
        <w:rPr>
          <w:rFonts w:ascii="Times New Roman"/>
          <w:b w:val="false"/>
          <w:i w:val="false"/>
          <w:color w:val="000000"/>
          <w:sz w:val="28"/>
        </w:rPr>
        <w:t>
      Аталған бюджеттік кредиттердің сомасын бөлу аудан әкімдігі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 тармақ жаңа редакцияда - Ақтөбе облысы Ойыл аудандық мәслихатының 11.11.2021 </w:t>
      </w:r>
      <w:r>
        <w:rPr>
          <w:rFonts w:ascii="Times New Roman"/>
          <w:b w:val="false"/>
          <w:i w:val="false"/>
          <w:color w:val="000000"/>
          <w:sz w:val="28"/>
        </w:rPr>
        <w:t>№ 83</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8. 2021 жылға арналған аудандық бюджетте Қазақстан Республикасы Ұлттық қорынан нысаналы даму трансферттері түскені ескерілсін:</w:t>
      </w:r>
    </w:p>
    <w:bookmarkEnd w:id="9"/>
    <w:p>
      <w:pPr>
        <w:spacing w:after="0"/>
        <w:ind w:left="0"/>
        <w:jc w:val="both"/>
      </w:pPr>
      <w:r>
        <w:rPr>
          <w:rFonts w:ascii="Times New Roman"/>
          <w:b w:val="false"/>
          <w:i w:val="false"/>
          <w:color w:val="000000"/>
          <w:sz w:val="28"/>
        </w:rPr>
        <w:t>
      1) ауылдық елді мекендерді сумен жабдықтау және су бұру жүйелерін дамытуға – 245 469 мың теңге;</w:t>
      </w:r>
    </w:p>
    <w:p>
      <w:pPr>
        <w:spacing w:after="0"/>
        <w:ind w:left="0"/>
        <w:jc w:val="both"/>
      </w:pPr>
      <w:r>
        <w:rPr>
          <w:rFonts w:ascii="Times New Roman"/>
          <w:b w:val="false"/>
          <w:i w:val="false"/>
          <w:color w:val="000000"/>
          <w:sz w:val="28"/>
        </w:rPr>
        <w:t>
      2) инженерлік-коммуникациялық инфрақұрылымды жобалау, дамыту және (немесе) жайластыруға – 222 271 мың теңге.</w:t>
      </w:r>
    </w:p>
    <w:p>
      <w:pPr>
        <w:spacing w:after="0"/>
        <w:ind w:left="0"/>
        <w:jc w:val="both"/>
      </w:pPr>
      <w:r>
        <w:rPr>
          <w:rFonts w:ascii="Times New Roman"/>
          <w:b w:val="false"/>
          <w:i w:val="false"/>
          <w:color w:val="000000"/>
          <w:sz w:val="28"/>
        </w:rPr>
        <w:t>
      Аталған нысаналы даму трансферттерінің сомаларын бөлу аудан әкімдігі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 тармақ жаңа редакцияда - Ақтөбе облысы Ойыл аудандық мәслихатының 10.09.2021 </w:t>
      </w:r>
      <w:r>
        <w:rPr>
          <w:rFonts w:ascii="Times New Roman"/>
          <w:b w:val="false"/>
          <w:i w:val="false"/>
          <w:color w:val="000000"/>
          <w:sz w:val="28"/>
        </w:rPr>
        <w:t>№ 78</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9. 2021 жылға арналған аудандық бюджетте облыстық бюджеттен нысаналы даму трансферттері түскені ескерілсін:</w:t>
      </w:r>
    </w:p>
    <w:bookmarkEnd w:id="10"/>
    <w:p>
      <w:pPr>
        <w:spacing w:after="0"/>
        <w:ind w:left="0"/>
        <w:jc w:val="both"/>
      </w:pPr>
      <w:r>
        <w:rPr>
          <w:rFonts w:ascii="Times New Roman"/>
          <w:b w:val="false"/>
          <w:i w:val="false"/>
          <w:color w:val="000000"/>
          <w:sz w:val="28"/>
        </w:rPr>
        <w:t>
      1) ауылдық елді мекендерді сумен жабдықтау және су бұру жүйелерін дамытуға – 42 200 мың теңге;</w:t>
      </w:r>
    </w:p>
    <w:p>
      <w:pPr>
        <w:spacing w:after="0"/>
        <w:ind w:left="0"/>
        <w:jc w:val="both"/>
      </w:pPr>
      <w:r>
        <w:rPr>
          <w:rFonts w:ascii="Times New Roman"/>
          <w:b w:val="false"/>
          <w:i w:val="false"/>
          <w:color w:val="000000"/>
          <w:sz w:val="28"/>
        </w:rPr>
        <w:t>
      2) "Ауыл-Ел бесігі" жобасы шеңберінде ауылдық елді мекендердегі әлеуметтік және инженерлік инфрақұрылымдарды дамытуға – 4 601 мың теңге;</w:t>
      </w:r>
    </w:p>
    <w:p>
      <w:pPr>
        <w:spacing w:after="0"/>
        <w:ind w:left="0"/>
        <w:jc w:val="both"/>
      </w:pPr>
      <w:r>
        <w:rPr>
          <w:rFonts w:ascii="Times New Roman"/>
          <w:b w:val="false"/>
          <w:i w:val="false"/>
          <w:color w:val="000000"/>
          <w:sz w:val="28"/>
        </w:rPr>
        <w:t>
      3) коммуналдық тұрғын үй қорының тұрғын үйін жобалау және (немесе) салу, реконструкциялауға – 94 109 мың теңге;</w:t>
      </w:r>
    </w:p>
    <w:p>
      <w:pPr>
        <w:spacing w:after="0"/>
        <w:ind w:left="0"/>
        <w:jc w:val="both"/>
      </w:pPr>
      <w:r>
        <w:rPr>
          <w:rFonts w:ascii="Times New Roman"/>
          <w:b w:val="false"/>
          <w:i w:val="false"/>
          <w:color w:val="000000"/>
          <w:sz w:val="28"/>
        </w:rPr>
        <w:t>
      4) инженерлік-коммуникациялық инфрақұрылымды жобалау, дамыту және (немесе) жайластыруға – 22 215 мың теңге.</w:t>
      </w:r>
    </w:p>
    <w:p>
      <w:pPr>
        <w:spacing w:after="0"/>
        <w:ind w:left="0"/>
        <w:jc w:val="both"/>
      </w:pPr>
      <w:r>
        <w:rPr>
          <w:rFonts w:ascii="Times New Roman"/>
          <w:b w:val="false"/>
          <w:i w:val="false"/>
          <w:color w:val="000000"/>
          <w:sz w:val="28"/>
        </w:rPr>
        <w:t>
      Аталған нысаналы даму трансферттерінің сомаларын бөлу аудан әкімдігі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 тармақ жаңа редакцияда - Ақтөбе облысы Ойыл аудандық мәслихатының 11.11.2021 </w:t>
      </w:r>
      <w:r>
        <w:rPr>
          <w:rFonts w:ascii="Times New Roman"/>
          <w:b w:val="false"/>
          <w:i w:val="false"/>
          <w:color w:val="000000"/>
          <w:sz w:val="28"/>
        </w:rPr>
        <w:t>№ 83</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10. 2021 жылға арналған аудандық бюджетте облыстық бюджеттен ағымдағы нысаналы трансферттер түскені ескерілсін:</w:t>
      </w:r>
    </w:p>
    <w:bookmarkEnd w:id="11"/>
    <w:p>
      <w:pPr>
        <w:spacing w:after="0"/>
        <w:ind w:left="0"/>
        <w:jc w:val="both"/>
      </w:pPr>
      <w:r>
        <w:rPr>
          <w:rFonts w:ascii="Times New Roman"/>
          <w:b w:val="false"/>
          <w:i w:val="false"/>
          <w:color w:val="000000"/>
          <w:sz w:val="28"/>
        </w:rPr>
        <w:t>
      1) көлiк инфрақұрылымының басым жобаларын іске асыруға – 240 214 мың теңге;</w:t>
      </w:r>
    </w:p>
    <w:p>
      <w:pPr>
        <w:spacing w:after="0"/>
        <w:ind w:left="0"/>
        <w:jc w:val="both"/>
      </w:pPr>
      <w:r>
        <w:rPr>
          <w:rFonts w:ascii="Times New Roman"/>
          <w:b w:val="false"/>
          <w:i w:val="false"/>
          <w:color w:val="000000"/>
          <w:sz w:val="28"/>
        </w:rPr>
        <w:t>
      2) мемлекеттік атаулы әлеуметтік көмекті төлеуге – 17 031 мың теңге;</w:t>
      </w:r>
    </w:p>
    <w:p>
      <w:pPr>
        <w:spacing w:after="0"/>
        <w:ind w:left="0"/>
        <w:jc w:val="both"/>
      </w:pPr>
      <w:r>
        <w:rPr>
          <w:rFonts w:ascii="Times New Roman"/>
          <w:b w:val="false"/>
          <w:i w:val="false"/>
          <w:color w:val="000000"/>
          <w:sz w:val="28"/>
        </w:rPr>
        <w:t>
      3) балаларға кепілдендірілген әлеуметтік пакетке – 1 962 мың теңге;</w:t>
      </w:r>
    </w:p>
    <w:p>
      <w:pPr>
        <w:spacing w:after="0"/>
        <w:ind w:left="0"/>
        <w:jc w:val="both"/>
      </w:pPr>
      <w:r>
        <w:rPr>
          <w:rFonts w:ascii="Times New Roman"/>
          <w:b w:val="false"/>
          <w:i w:val="false"/>
          <w:color w:val="000000"/>
          <w:sz w:val="28"/>
        </w:rPr>
        <w:t>
      4) халықты жұмыспен қамтуға жәрдемдесуге – 13 038 мың теңге;</w:t>
      </w:r>
    </w:p>
    <w:p>
      <w:pPr>
        <w:spacing w:after="0"/>
        <w:ind w:left="0"/>
        <w:jc w:val="both"/>
      </w:pPr>
      <w:r>
        <w:rPr>
          <w:rFonts w:ascii="Times New Roman"/>
          <w:b w:val="false"/>
          <w:i w:val="false"/>
          <w:color w:val="000000"/>
          <w:sz w:val="28"/>
        </w:rPr>
        <w:t>
      5) нәтижелі жұмыспен қамтуды және жаппай кәсіпкерлікті дамытуға – 14 236 мың теңге;</w:t>
      </w:r>
    </w:p>
    <w:p>
      <w:pPr>
        <w:spacing w:after="0"/>
        <w:ind w:left="0"/>
        <w:jc w:val="both"/>
      </w:pPr>
      <w:r>
        <w:rPr>
          <w:rFonts w:ascii="Times New Roman"/>
          <w:b w:val="false"/>
          <w:i w:val="false"/>
          <w:color w:val="000000"/>
          <w:sz w:val="28"/>
        </w:rPr>
        <w:t>
      6) "Ауыл – Ел бесігі" жобасы шеңберінде ауылдық елдi мекендердегі әлеуметтік және инженерлік инфрақұрылым бойынша іс-шараларды іске асыруға – 31 935 мың теңге;</w:t>
      </w:r>
    </w:p>
    <w:p>
      <w:pPr>
        <w:spacing w:after="0"/>
        <w:ind w:left="0"/>
        <w:jc w:val="both"/>
      </w:pPr>
      <w:r>
        <w:rPr>
          <w:rFonts w:ascii="Times New Roman"/>
          <w:b w:val="false"/>
          <w:i w:val="false"/>
          <w:color w:val="000000"/>
          <w:sz w:val="28"/>
        </w:rPr>
        <w:t>
      7) Қазақстан Республикасында мүгедектердің құқықтарын қамтамасыз етуге және өмір сүру сапасын жақсартуға – 4 587 мың теңге;</w:t>
      </w:r>
    </w:p>
    <w:p>
      <w:pPr>
        <w:spacing w:after="0"/>
        <w:ind w:left="0"/>
        <w:jc w:val="both"/>
      </w:pPr>
      <w:r>
        <w:rPr>
          <w:rFonts w:ascii="Times New Roman"/>
          <w:b w:val="false"/>
          <w:i w:val="false"/>
          <w:color w:val="000000"/>
          <w:sz w:val="28"/>
        </w:rPr>
        <w:t>
      8) ауданның коммуналдық меншігіндегі газ жүйелерін қолдануды ұйымдастыруға – 5 460,9 мың теңге;</w:t>
      </w:r>
    </w:p>
    <w:p>
      <w:pPr>
        <w:spacing w:after="0"/>
        <w:ind w:left="0"/>
        <w:jc w:val="both"/>
      </w:pPr>
      <w:r>
        <w:rPr>
          <w:rFonts w:ascii="Times New Roman"/>
          <w:b w:val="false"/>
          <w:i w:val="false"/>
          <w:color w:val="000000"/>
          <w:sz w:val="28"/>
        </w:rPr>
        <w:t>
      9) мәдениеттің ведомстволық бағыныстағы мемлекеттік мекемелерінің және ұйымдарының күрделі шығыстарына – 21 441 мың теңге.</w:t>
      </w:r>
    </w:p>
    <w:p>
      <w:pPr>
        <w:spacing w:after="0"/>
        <w:ind w:left="0"/>
        <w:jc w:val="both"/>
      </w:pPr>
      <w:r>
        <w:rPr>
          <w:rFonts w:ascii="Times New Roman"/>
          <w:b w:val="false"/>
          <w:i w:val="false"/>
          <w:color w:val="000000"/>
          <w:sz w:val="28"/>
        </w:rPr>
        <w:t>
      Аталған ағымдағы нысаналы трансферттердің сомаларын бөлу аудан әкімдігі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 тармақ жаңа редакцияда - Ақтөбе облысы Ойыл аудандық мәслихатының 11.11.2021 </w:t>
      </w:r>
      <w:r>
        <w:rPr>
          <w:rFonts w:ascii="Times New Roman"/>
          <w:b w:val="false"/>
          <w:i w:val="false"/>
          <w:color w:val="000000"/>
          <w:sz w:val="28"/>
        </w:rPr>
        <w:t>№ 83</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11. 2021 жылға функцияларының өзгеруіне байланысты аудандық бюджеттен облыстық бюджеттің шығындарын өтеуге арналған трансферттердің сомаларын бөлу көзделсін:</w:t>
      </w:r>
    </w:p>
    <w:bookmarkEnd w:id="12"/>
    <w:p>
      <w:pPr>
        <w:spacing w:after="0"/>
        <w:ind w:left="0"/>
        <w:jc w:val="both"/>
      </w:pPr>
      <w:r>
        <w:rPr>
          <w:rFonts w:ascii="Times New Roman"/>
          <w:b w:val="false"/>
          <w:i w:val="false"/>
          <w:color w:val="000000"/>
          <w:sz w:val="28"/>
        </w:rPr>
        <w:t>
      1) білім бойынша – 2 570 301 мың теңге;</w:t>
      </w:r>
    </w:p>
    <w:p>
      <w:pPr>
        <w:spacing w:after="0"/>
        <w:ind w:left="0"/>
        <w:jc w:val="both"/>
      </w:pPr>
      <w:r>
        <w:rPr>
          <w:rFonts w:ascii="Times New Roman"/>
          <w:b w:val="false"/>
          <w:i w:val="false"/>
          <w:color w:val="000000"/>
          <w:sz w:val="28"/>
        </w:rPr>
        <w:t>
      2) спорт бойынша ведомстволық бағыныстағы ұйым – 89 357 мың теңге;</w:t>
      </w:r>
    </w:p>
    <w:p>
      <w:pPr>
        <w:spacing w:after="0"/>
        <w:ind w:left="0"/>
        <w:jc w:val="both"/>
      </w:pPr>
      <w:r>
        <w:rPr>
          <w:rFonts w:ascii="Times New Roman"/>
          <w:b w:val="false"/>
          <w:i w:val="false"/>
          <w:color w:val="000000"/>
          <w:sz w:val="28"/>
        </w:rPr>
        <w:t>
      3) ветеринария бойынша – 79 145 мың теңге.</w:t>
      </w:r>
    </w:p>
    <w:p>
      <w:pPr>
        <w:spacing w:after="0"/>
        <w:ind w:left="0"/>
        <w:jc w:val="both"/>
      </w:pPr>
      <w:r>
        <w:rPr>
          <w:rFonts w:ascii="Times New Roman"/>
          <w:b w:val="false"/>
          <w:i w:val="false"/>
          <w:color w:val="000000"/>
          <w:sz w:val="28"/>
        </w:rPr>
        <w:t>
      Аталған трансферттердің сомаларын бөлу аудан әкімдігі қаулысы негізінде айқындалады.</w:t>
      </w:r>
    </w:p>
    <w:bookmarkStart w:name="z14" w:id="13"/>
    <w:p>
      <w:pPr>
        <w:spacing w:after="0"/>
        <w:ind w:left="0"/>
        <w:jc w:val="both"/>
      </w:pPr>
      <w:r>
        <w:rPr>
          <w:rFonts w:ascii="Times New Roman"/>
          <w:b w:val="false"/>
          <w:i w:val="false"/>
          <w:color w:val="000000"/>
          <w:sz w:val="28"/>
        </w:rPr>
        <w:t>
      12. 2021 жылға жоғары тұрған бюджеттің шығындарын өтеуге аудандық бюджеттен 66 448 мың теңге сомасында трансферттердің сомаларын бөлу көзделсін.</w:t>
      </w:r>
    </w:p>
    <w:bookmarkEnd w:id="13"/>
    <w:p>
      <w:pPr>
        <w:spacing w:after="0"/>
        <w:ind w:left="0"/>
        <w:jc w:val="both"/>
      </w:pPr>
      <w:r>
        <w:rPr>
          <w:rFonts w:ascii="Times New Roman"/>
          <w:b w:val="false"/>
          <w:i w:val="false"/>
          <w:color w:val="000000"/>
          <w:sz w:val="28"/>
        </w:rPr>
        <w:t>
      Аталған трансферттердің сомаларын бөлу аудан әкімдігі қаулысы негізінде айқындалады.</w:t>
      </w:r>
    </w:p>
    <w:bookmarkStart w:name="z15" w:id="14"/>
    <w:p>
      <w:pPr>
        <w:spacing w:after="0"/>
        <w:ind w:left="0"/>
        <w:jc w:val="both"/>
      </w:pPr>
      <w:r>
        <w:rPr>
          <w:rFonts w:ascii="Times New Roman"/>
          <w:b w:val="false"/>
          <w:i w:val="false"/>
          <w:color w:val="000000"/>
          <w:sz w:val="28"/>
        </w:rPr>
        <w:t>
      13. Ауданның жергілікті атқарушы органының 2021 жылға арналған резерві 7 740 мың теңге сомасында бекітілсін.</w:t>
      </w:r>
    </w:p>
    <w:bookmarkEnd w:id="14"/>
    <w:bookmarkStart w:name="z16" w:id="15"/>
    <w:p>
      <w:pPr>
        <w:spacing w:after="0"/>
        <w:ind w:left="0"/>
        <w:jc w:val="both"/>
      </w:pPr>
      <w:r>
        <w:rPr>
          <w:rFonts w:ascii="Times New Roman"/>
          <w:b w:val="false"/>
          <w:i w:val="false"/>
          <w:color w:val="000000"/>
          <w:sz w:val="28"/>
        </w:rPr>
        <w:t>
      14. "Ойыл аудандық мәслихатының аппараты" мемлекеттік мекемесі заңнамада белгіленген тәртіппен осы шешімді Ақтөбе облысының Әділет департаментінде мемлекеттік тіркеуді қамтамасыз етсін.</w:t>
      </w:r>
    </w:p>
    <w:bookmarkEnd w:id="15"/>
    <w:bookmarkStart w:name="z17" w:id="16"/>
    <w:p>
      <w:pPr>
        <w:spacing w:after="0"/>
        <w:ind w:left="0"/>
        <w:jc w:val="both"/>
      </w:pPr>
      <w:r>
        <w:rPr>
          <w:rFonts w:ascii="Times New Roman"/>
          <w:b w:val="false"/>
          <w:i w:val="false"/>
          <w:color w:val="000000"/>
          <w:sz w:val="28"/>
        </w:rPr>
        <w:t>
      15. Осы шешім 2021 жылғы 1 қаңтардан бастап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Ойыл аудандық </w:t>
            </w:r>
          </w:p>
          <w:p>
            <w:pPr>
              <w:spacing w:after="20"/>
              <w:ind w:left="20"/>
              <w:jc w:val="both"/>
            </w:pPr>
          </w:p>
          <w:p>
            <w:pPr>
              <w:spacing w:after="20"/>
              <w:ind w:left="20"/>
              <w:jc w:val="both"/>
            </w:pP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Жумырбаев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Ойыл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Жиеналин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Ойыл аудандық мәслихатының 2020 жылғы 24 желтоқсандағы № 467 шешіміне 1 қосымша</w:t>
            </w:r>
          </w:p>
        </w:tc>
      </w:tr>
    </w:tbl>
    <w:p>
      <w:pPr>
        <w:spacing w:after="0"/>
        <w:ind w:left="0"/>
        <w:jc w:val="left"/>
      </w:pPr>
      <w:r>
        <w:rPr>
          <w:rFonts w:ascii="Times New Roman"/>
          <w:b/>
          <w:i w:val="false"/>
          <w:color w:val="000000"/>
        </w:rPr>
        <w:t xml:space="preserve"> 2021 жылға арналған Ойыл аудандық бюджеті</w:t>
      </w:r>
    </w:p>
    <w:p>
      <w:pPr>
        <w:spacing w:after="0"/>
        <w:ind w:left="0"/>
        <w:jc w:val="both"/>
      </w:pPr>
      <w:r>
        <w:rPr>
          <w:rFonts w:ascii="Times New Roman"/>
          <w:b w:val="false"/>
          <w:i w:val="false"/>
          <w:color w:val="ff0000"/>
          <w:sz w:val="28"/>
        </w:rPr>
        <w:t xml:space="preserve">
      Ескерту. 1 қосымша жаңа редакцияда - Ақтөбе облысы Ойыл аудандық мәслихатының 11.11.2021 </w:t>
      </w:r>
      <w:r>
        <w:rPr>
          <w:rFonts w:ascii="Times New Roman"/>
          <w:b w:val="false"/>
          <w:i w:val="false"/>
          <w:color w:val="ff0000"/>
          <w:sz w:val="28"/>
        </w:rPr>
        <w:t>№ 83</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6 170 679,2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479 143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227 461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227 161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214 173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214 173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5 665 650,2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5 665 618,9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5 665 618,9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6 343 984,8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926 059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553 039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573 918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777 542,9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344 162,9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344 162,9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559 150,2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559 150,2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559 150,2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516 800,2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3 014 471,7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3 014 471,7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3 014 471,7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2 805 251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208 229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98 523,5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98 523,5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98 523,5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98 523,5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98 523,5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27 407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-244 422,1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244 422,1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98 523,5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98 523,5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98 523,5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27 407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173 305,6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173 305,6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173 305,6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Ойыл аудандық мәслихатының 2020 жылғы 24 желтоқсандағы № 467 шешіміне 2 қосымша</w:t>
            </w:r>
          </w:p>
        </w:tc>
      </w:tr>
    </w:tbl>
    <w:p>
      <w:pPr>
        <w:spacing w:after="0"/>
        <w:ind w:left="0"/>
        <w:jc w:val="left"/>
      </w:pPr>
      <w:r>
        <w:rPr>
          <w:rFonts w:ascii="Times New Roman"/>
          <w:b/>
          <w:i w:val="false"/>
          <w:color w:val="000000"/>
        </w:rPr>
        <w:t xml:space="preserve"> 2022 жылға арналған Ойыл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4310425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көмек және әлеуметтiк қамсыздандыру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қамсыздандыру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2988188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2988188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2988188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235437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100636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74686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100636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Ойыл аудандық мәслихатының 2020 жылғы 24 желтоқсандағы № 467 шешіміне 3 қосымша</w:t>
            </w:r>
          </w:p>
        </w:tc>
      </w:tr>
    </w:tbl>
    <w:p>
      <w:pPr>
        <w:spacing w:after="0"/>
        <w:ind w:left="0"/>
        <w:jc w:val="left"/>
      </w:pPr>
      <w:r>
        <w:rPr>
          <w:rFonts w:ascii="Times New Roman"/>
          <w:b/>
          <w:i w:val="false"/>
          <w:color w:val="000000"/>
        </w:rPr>
        <w:t xml:space="preserve"> 2023 жылға арналған Ойыл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4390946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402738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4390946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көмек және әлеуметтiк қамсыздандыру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қамсыздандыру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2971261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2971261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2971261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204471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100636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74686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100636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