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e4c22" w14:textId="bde4c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Ойыл аудандық мәслихатының 2020 жылғы 6 қаңтардағы № 370 "2020-2022 жылдарға арналған Саралжын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аудандық мәслихатының 2020 жылғы 13 қарашадағы № 457 шешімі. Ақтөбе облысының Әділет департаментінде 2020 жылғы 23 қарашада № 7693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Ойыл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Ойыл аудандық мәслихатының 2020 жылғы 6 қаңтардағы № 370 "2020-2022 жылдарға арналған Саралжын ауылдық округ бюджетін бекіту туралы" (нормативтік құқықтық актілерді мемлекеттік тіркеу Тізілімінде № 6656 тіркелген, 2020 жылғы 14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"79 879" сандары "84 145" сандарымен ауыстырылсын,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"77 983" сандары "82 249" сандарымен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"80 969,6" сандары "85 235,6" сандарымен ауыстырылсын.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"Ойыл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Ойыл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Ойыл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Жиеналин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Ойыл аудандық мәслихатының 2020 жылғы 13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 аудандық мәслихатының 2020 жылғы 6 қаңтардағы № 370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Саралжын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4"/>
        <w:gridCol w:w="1174"/>
        <w:gridCol w:w="1594"/>
        <w:gridCol w:w="1595"/>
        <w:gridCol w:w="3491"/>
        <w:gridCol w:w="30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85235,6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21295,6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21295,6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21295,6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қызметін қамтамасыз ету жөніндегі қызметтер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19140,6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Ведомостволық бағыныстағы мемлекеттік мекемелер мен ұйымдардың күрделі шығыстары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47062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47062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47062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47062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16678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16678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16678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14472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-1090,6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1090,6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қаражатының пайдаланылатын қалдықтары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1090,6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1090,6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1090,6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