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1f8ec7" w14:textId="21f8ec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Ойыл ауданы бойынша салық салу объектісінің орналасуын ескеретін аймаққа бөлу коэффициентін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облысы Ойыл ауданы әкімдігінің 2020 жылғы 6 қарашадағы № 175 қаулысы. Ақтөбе облысының Әділет департаментінде 2020 жылғы 10 қарашада № 7621 болып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қаулы 01.01.2021 бастап қолданысқа енгізіледі.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2017 жылғы 25 желтоқсандағы "Салық және бюджетке төленетін басқа да міндетті төлемдер туралы" (Салық кодексі) Кодексінің 529 бабының </w:t>
      </w:r>
      <w:r>
        <w:rPr>
          <w:rFonts w:ascii="Times New Roman"/>
          <w:b w:val="false"/>
          <w:i w:val="false"/>
          <w:color w:val="000000"/>
          <w:sz w:val="28"/>
        </w:rPr>
        <w:t>6-тармағына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2001 жылғы 23 қаңтардағы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 баптарына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Ойыл аудандық әкімдігі ҚАУЛЫ ЕТЕДІ: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Ойыл ауданы бойынша салық салу объектісінің орналасуын ескеретін аймаққа бөлу коэффициенті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"Ойыл аудандық экономика және бюджеттік жоспарлау бөлімі" мемлекеттік мекемесі заңнамада белгіленген тәртіппен: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 Ақтөбе облысының Әділет департаментіне мемлекеттік тіркеуді;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оны ресми жариялағаннан кейін Ойыл ауданы әкімдігінің интернет-ресурсында орналастыруды қамтамасыз етсін.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аудан әкімінің жетекшілік ететін орынбасарына жүктелсін.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2021 жылдың 1 қаңтарынан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Ойыл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Казыбаев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КЕЛІСІЛДІ: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"Ойыл ауданы бойынша мемлекеттік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кірістер басқармасы" республикалық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мемлекеттік мекемесінің басшысы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Б.Майланов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"_" ______________ 2020 жыл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Ойыл ауданы әкімдігінің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2020 жылғы 6 қарашадағы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175 қаулысына 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Ойыл ауданы бойынша салық салу объектісінің орналасуын ескеретін аймаққа бөлу коэффициенті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 жаңа редакцияда - Ақтөбе облысы Ойыл ауданы әкімдігінің 27.06.2025 </w:t>
      </w:r>
      <w:r>
        <w:rPr>
          <w:rFonts w:ascii="Times New Roman"/>
          <w:b w:val="false"/>
          <w:i w:val="false"/>
          <w:color w:val="ff0000"/>
          <w:sz w:val="28"/>
        </w:rPr>
        <w:t>№ 96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(01.01.2026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мекендегі салық салу объектісінің орналасқан жері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Аймақ коэффициенті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Ойыл ауданы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Ойыл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Ойыл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Ақшатау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Қаракемер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Көптоғай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Көптоғай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Шұбарши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Аманкелді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Қараой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Қараой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Құбасай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Сарбие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Сарбие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Қаракөл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Қайыңды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Ақжар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Көсембай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Шығанақ Берсиев атындағы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Құмжарған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Саралжын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Кемер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Шиқұдық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Қоңырат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Ақкемер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Бестамақ ауылы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1,85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