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7e957" w14:textId="857e9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Ойыл ауданы аумағында көшпелі сауданы жүзеге асыру үшін арнайы бөлінген орындарды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ауданы әкімдігінің 2020 жылғы 30 қазандағы № 166 қаулысы. Ақтөбе облысының Әділет департаментінде 2020 жылғы 4 қарашада № 7579 болып тіркелді. Күші жойылды - Ақтөбе облысы Ойыл ауданы әкімдігінің 2022 жылғы 19 мамырдағы № 90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Ойыл ауданы әкімдігінің 19.05.2022 </w:t>
      </w:r>
      <w:r>
        <w:rPr>
          <w:rFonts w:ascii="Times New Roman"/>
          <w:b w:val="false"/>
          <w:i w:val="false"/>
          <w:color w:val="ff0000"/>
          <w:sz w:val="28"/>
        </w:rPr>
        <w:t>№ 90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2004 жылғы 12 сәуірдегі "Сауда қызметін реттеу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50-бабына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Ойыл ауданының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Ойыл ауданы аумағында көшпелі сауданы жүзеге асыру үшін арнайы бөлінген орындар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Ойыл ауданы әкімдігінің 2019 жылғы 14 маусымдағы № 107 "Ойыл ауданы аумағында көшпелі сауданы жүзеге асыру үшін арнайы бөлінген орындарды белгілеу туралы" (Нормативтік құқықтық актілерді мемлекеттік тіркеу тізілімінде № 6256 болып тіркелген, 2019 жылғы 02 шілдеде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"Ойыл аудандық кәсіпкерлік және ауыл шаруашылығы бөлімі"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жариялағаннан кейін Ойыл ауданы әкімдігінің интернет-ресурсында орналастыруды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жетекшілік ететін аудан әкімінің орынбасарына жүктелсін.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Ойыл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Казыбаев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 ауданы әкімдігінің 2020 жылғы 30 қазандағы № 166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Ойыл ауданы аумағында көшпелі сауданы жүзеге асыру үшін арнайы бөлінген орындар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Көшпелі сауданы жүзеге асыратын орындар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Ойыл ауылы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Көкжар көшесі № 72 үйдің сол жағы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Ойыл ауылы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Б.Жолмырзаев көшесі № 42А ғимаратының алды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Көкжар көшесі № 1 ғимаратының сол жағы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Ш.Берсиев атындағы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Тәуелсіздік көшесі № 5 үйдің сол жағы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Көптоғай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Көптоғай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көшесі № 16 ғимаратының оң жағы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Сарбие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Сарбие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көшесі № 23 ғимаратының оң жақ алды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Қараой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Қараой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көшесі № 19 ғимаратымен № 21 үйдің арасы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Саралжын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Саралжын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Ботагөз-2 көшесі № 10А ғимаратының алды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Иманов көшесі № 5А ғимаратының сол жағы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