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77f6" w14:textId="0157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2020 жылғы 6 қаңтардағы № 373 "2020-2022 жылдарға арналған Қайынды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1 шілдедегі № 415 шешімі. Ақтөбе облысының Әділет департаментінде 2020 жылғы 8 шілдеде № 7285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2020 жылғы 6 қаңтардағы № 373 "2020-2022 жылдарға арналған Қайыңды ауылдық округ бюджетін бекіту туралы" (нормативтік құқықтық актілерді мемлекеттік тіркеу Тізілімінде № 6659 тіркелген, 2020 жылғы 15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кiрiстер – "20 744" сандары "26 378"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"19 458" сандары "25 092" сандарымен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"20 744" сандары "26 378"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2019 жылғы 4 желтоқсандағы "2020-2022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42 500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31 183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2020 жылғы 8 сәуірдегі "2020 жылға арналған нақтыланған республикалық бюджет туралы" Жарлығының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Коздигарин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1 шілдедегі № 415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2020 жылғы 6 қаңтардағы № 373 шешіміне 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7"/>
        <w:gridCol w:w="769"/>
        <w:gridCol w:w="1621"/>
        <w:gridCol w:w="1621"/>
        <w:gridCol w:w="3977"/>
        <w:gridCol w:w="29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26 378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1 4 681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Аудандық, маңызы бар қаланың ауылдық, кенттің, ауылдық округтің мемлекттік тұрғын үй қорының сақталуын ұйымдастыру.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санитариясын камту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абаттандыру мен көгалдандыру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10 277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