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8466" w14:textId="75c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373 "2020-2022 жылдарға арналған Қайынды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30 наурыздағы № 399 шешімі. Ақтөбе облысының Әділет департаментінде 2020 жылғы 6 сәуірде № 6983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373 "2020-2022 жылдарға арналған Қайыңды ауылдық округ бюджетін бекіту туралы" (нормативтік құқықтық актілерді мемлекеттік тіркеу Тізілімінде № 6659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"14 968" сандары "20 744"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"13 733" сандары "19 458"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"14 968" сандары "20 744"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2020 жылғы 6 қаңтардағы № 373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782"/>
        <w:gridCol w:w="1650"/>
        <w:gridCol w:w="1650"/>
        <w:gridCol w:w="4047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1 4 681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 маңызы бар қаланың ауылдық, кенттің, ауылдық округтің мемлекттік тұрғын үй қорының сақталуын ұйымдастыру.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санитариясын камту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абаттандыру мен көгалдандыру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