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6be4" w14:textId="a62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Қайыңды ауылдық округі әкімінің 2019 жылғы 7 маусымдағы № 1 "Қайыңды ауылдық округінің Құмқұдық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2020 жылғы 4 желтоқсандағы № 16 шешімі. Ақтөбе облысының Әділет департаментінде 2020 жылғы 7 желтоқсанда № 7753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 Ауыл шаруашылығы министрлігінің Ветеринариялық бақылау және қадағалау комитеті Темір аудандық аумақтық инспекциясының бас мемлекеттік ветеринариялық-санитариялық инспекторының 2020 жылғы 2 желтоқсандағы № 2-15-07/412 ұсынысы негізінде Қайыңды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Құмқұдық ауылы аумағында мүйізді ірі қара малдары арасынан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Қайыңды ауылдық округі әкімінің 2019 жылғы 7 маусымдағы № 1 "Қайыңды ауылдық округінің Құмқұдық ауылы аумағында шектеу іс-шараларын белгілеу туралы" (Нормативтік құқықтық актілерді мемлекеттік тіркеу тізілімінде № 6243 болып тіркелген, 2019 жылғы 14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Қайыңды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Темір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Қайыңды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