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8dce" w14:textId="1b88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Кеңестуы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30 желтоқсандағы № 565 шешімі. Ақтөбе облысының Әділет департаментінде 2021 жылғы 8 қаңтарда № 7959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2021–2023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80 272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76 872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80 488,2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216,2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Кеңестуы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2 желтоқсандағы "2021–2023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сондай– ақ Қазақстан Республикасының заңнамасына сәйкес айыппұл санкцияларын, салықтарды және басқа да төлемдерді қолдану үшін айлық есептік көрсеткіш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маслихатының 2020 жылғы 24 желтоқсандағы №550 "2021-2023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Кеңестуы ауылдық округ бюджетіне берілетін субвенциялар көлемі 56 274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Кеңестуы ауылдық округ бюджетіне аудандық Бюджеттен 20 598 мың теңге сомасындағы ағымдағы нысаналы трансферттер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Кеңестуы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565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