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cedb" w14:textId="71fc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Тасқопа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567 шешімі. Ақтөбе облысының Әділет департаментінде 2021 жылғы 8 қаңтарда № 7958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35 081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–187,1мың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Тасқопа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сондай–ақ Қазақстан Республикасы Ұлттық Банкінің бюджетінен ұсталатын және қаржыландырылатын мемлекеттік мекемелер салатын айыппұлдар, өсімпұлдар, санкциялар, өндіріп алулар: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Тасқопа ауылдық округ бюджетіне берілген субвенциялар көлемі 2021 жылға 22 526 мың теңге сомасында көзделген.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2021 жылға арналған Тасқопа ауылдық округ бюджетіне аудандық бюджеттен 10 078 мың тенге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Темір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Таскопа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Тасқопа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Таскопа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