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e6b1" w14:textId="ce4e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Темір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2020 жылғы 24 желтоқсандағы № 550 шешімі. Ақтөбе облысының Әділет департаментінде 2020 жылғы 30 желтоқсанда № 7873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Темір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7 814 315,5 мың теңге:</w:t>
      </w:r>
    </w:p>
    <w:p>
      <w:pPr>
        <w:spacing w:after="0"/>
        <w:ind w:left="0"/>
        <w:jc w:val="both"/>
      </w:pPr>
      <w:r>
        <w:rPr>
          <w:rFonts w:ascii="Times New Roman"/>
          <w:b w:val="false"/>
          <w:i w:val="false"/>
          <w:color w:val="000000"/>
          <w:sz w:val="28"/>
        </w:rPr>
        <w:t>
      салықтық түсімдер – 3 560 971 мың теңге;</w:t>
      </w:r>
    </w:p>
    <w:p>
      <w:pPr>
        <w:spacing w:after="0"/>
        <w:ind w:left="0"/>
        <w:jc w:val="both"/>
      </w:pPr>
      <w:r>
        <w:rPr>
          <w:rFonts w:ascii="Times New Roman"/>
          <w:b w:val="false"/>
          <w:i w:val="false"/>
          <w:color w:val="000000"/>
          <w:sz w:val="28"/>
        </w:rPr>
        <w:t>
      салықтық емес түсімдер – 27 116 мың теңге;</w:t>
      </w:r>
    </w:p>
    <w:p>
      <w:pPr>
        <w:spacing w:after="0"/>
        <w:ind w:left="0"/>
        <w:jc w:val="both"/>
      </w:pPr>
      <w:r>
        <w:rPr>
          <w:rFonts w:ascii="Times New Roman"/>
          <w:b w:val="false"/>
          <w:i w:val="false"/>
          <w:color w:val="000000"/>
          <w:sz w:val="28"/>
        </w:rPr>
        <w:t>
      негізгі капиталды сатудан түсетін түсімдер – 9 171 мың теңге;</w:t>
      </w:r>
    </w:p>
    <w:p>
      <w:pPr>
        <w:spacing w:after="0"/>
        <w:ind w:left="0"/>
        <w:jc w:val="both"/>
      </w:pPr>
      <w:r>
        <w:rPr>
          <w:rFonts w:ascii="Times New Roman"/>
          <w:b w:val="false"/>
          <w:i w:val="false"/>
          <w:color w:val="000000"/>
          <w:sz w:val="28"/>
        </w:rPr>
        <w:t>
      трансферттер түсімдері – 4 217 057,5 мың теңге;</w:t>
      </w:r>
    </w:p>
    <w:p>
      <w:pPr>
        <w:spacing w:after="0"/>
        <w:ind w:left="0"/>
        <w:jc w:val="both"/>
      </w:pPr>
      <w:r>
        <w:rPr>
          <w:rFonts w:ascii="Times New Roman"/>
          <w:b w:val="false"/>
          <w:i w:val="false"/>
          <w:color w:val="000000"/>
          <w:sz w:val="28"/>
        </w:rPr>
        <w:t>
      2) шығындар – 8 168 911,9 мың теңге;</w:t>
      </w:r>
    </w:p>
    <w:p>
      <w:pPr>
        <w:spacing w:after="0"/>
        <w:ind w:left="0"/>
        <w:jc w:val="both"/>
      </w:pPr>
      <w:r>
        <w:rPr>
          <w:rFonts w:ascii="Times New Roman"/>
          <w:b w:val="false"/>
          <w:i w:val="false"/>
          <w:color w:val="000000"/>
          <w:sz w:val="28"/>
        </w:rPr>
        <w:t>
      3) таза бюджеттік кредиттеу – 70 402,8 мың теңге:</w:t>
      </w:r>
    </w:p>
    <w:p>
      <w:pPr>
        <w:spacing w:after="0"/>
        <w:ind w:left="0"/>
        <w:jc w:val="both"/>
      </w:pPr>
      <w:r>
        <w:rPr>
          <w:rFonts w:ascii="Times New Roman"/>
          <w:b w:val="false"/>
          <w:i w:val="false"/>
          <w:color w:val="000000"/>
          <w:sz w:val="28"/>
        </w:rPr>
        <w:t>
      бюджеттік кредиттер – 106 575,8 мың теңге;</w:t>
      </w:r>
    </w:p>
    <w:p>
      <w:pPr>
        <w:spacing w:after="0"/>
        <w:ind w:left="0"/>
        <w:jc w:val="both"/>
      </w:pPr>
      <w:r>
        <w:rPr>
          <w:rFonts w:ascii="Times New Roman"/>
          <w:b w:val="false"/>
          <w:i w:val="false"/>
          <w:color w:val="000000"/>
          <w:sz w:val="28"/>
        </w:rPr>
        <w:t>
      бюджеттік кредиттерді өтеу – 36 173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-424 999,2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424 999,2 мың теңге:</w:t>
      </w:r>
    </w:p>
    <w:p>
      <w:pPr>
        <w:spacing w:after="0"/>
        <w:ind w:left="0"/>
        <w:jc w:val="both"/>
      </w:pPr>
      <w:r>
        <w:rPr>
          <w:rFonts w:ascii="Times New Roman"/>
          <w:b w:val="false"/>
          <w:i w:val="false"/>
          <w:color w:val="000000"/>
          <w:sz w:val="28"/>
        </w:rPr>
        <w:t>
      қарыздар түсімі – 104 775,8 мың теңге;</w:t>
      </w:r>
    </w:p>
    <w:p>
      <w:pPr>
        <w:spacing w:after="0"/>
        <w:ind w:left="0"/>
        <w:jc w:val="both"/>
      </w:pPr>
      <w:r>
        <w:rPr>
          <w:rFonts w:ascii="Times New Roman"/>
          <w:b w:val="false"/>
          <w:i w:val="false"/>
          <w:color w:val="000000"/>
          <w:sz w:val="28"/>
        </w:rPr>
        <w:t>
      қарыздарды өтеу – 36 173 мың теңге;</w:t>
      </w:r>
    </w:p>
    <w:p>
      <w:pPr>
        <w:spacing w:after="0"/>
        <w:ind w:left="0"/>
        <w:jc w:val="both"/>
      </w:pPr>
      <w:r>
        <w:rPr>
          <w:rFonts w:ascii="Times New Roman"/>
          <w:b w:val="false"/>
          <w:i w:val="false"/>
          <w:color w:val="000000"/>
          <w:sz w:val="28"/>
        </w:rPr>
        <w:t>
      бюджет қаражатының пайдаланылатын қалдықтары – 356 396,4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Темір аудандық мәслихатының 08.11.2021 </w:t>
      </w:r>
      <w:r>
        <w:rPr>
          <w:rFonts w:ascii="Times New Roman"/>
          <w:b w:val="false"/>
          <w:i w:val="false"/>
          <w:color w:val="000000"/>
          <w:sz w:val="28"/>
        </w:rPr>
        <w:t>№ 108</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мүлiкке салынатын салықтар;</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үшiн түсетiн түсiмдер;</w:t>
      </w:r>
    </w:p>
    <w:p>
      <w:pPr>
        <w:spacing w:after="0"/>
        <w:ind w:left="0"/>
        <w:jc w:val="both"/>
      </w:pPr>
      <w:r>
        <w:rPr>
          <w:rFonts w:ascii="Times New Roman"/>
          <w:b w:val="false"/>
          <w:i w:val="false"/>
          <w:color w:val="000000"/>
          <w:sz w:val="28"/>
        </w:rPr>
        <w:t>
      кәсiпкерлiк және кәсiби қызметтi жүргiзгенi үшiн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берілетін кредиттер бойынша сыйақылар;</w:t>
      </w:r>
    </w:p>
    <w:p>
      <w:pPr>
        <w:spacing w:after="0"/>
        <w:ind w:left="0"/>
        <w:jc w:val="both"/>
      </w:pPr>
      <w:r>
        <w:rPr>
          <w:rFonts w:ascii="Times New Roman"/>
          <w:b w:val="false"/>
          <w:i w:val="false"/>
          <w:color w:val="000000"/>
          <w:sz w:val="28"/>
        </w:rPr>
        <w:t>
      басқа да салықтық емес түсiмдер;</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both"/>
      </w:pPr>
      <w:r>
        <w:rPr>
          <w:rFonts w:ascii="Times New Roman"/>
          <w:b w:val="false"/>
          <w:i w:val="false"/>
          <w:color w:val="000000"/>
          <w:sz w:val="28"/>
        </w:rPr>
        <w:t>
      жердi және материалдық емес активтердi сату.</w:t>
      </w:r>
    </w:p>
    <w:bookmarkStart w:name="z5" w:id="3"/>
    <w:p>
      <w:pPr>
        <w:spacing w:after="0"/>
        <w:ind w:left="0"/>
        <w:jc w:val="both"/>
      </w:pPr>
      <w:r>
        <w:rPr>
          <w:rFonts w:ascii="Times New Roman"/>
          <w:b w:val="false"/>
          <w:i w:val="false"/>
          <w:color w:val="000000"/>
          <w:sz w:val="28"/>
        </w:rPr>
        <w:t xml:space="preserve">
      3. Мәліметке және басшылыққа алып, Қазақстан Республикасының 2020 жылғы 2 желтоқсандағы "2021–2023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2021 жылғы 1 қаңтарынан бастап белгіленеді:</w:t>
      </w:r>
    </w:p>
    <w:bookmarkEnd w:id="3"/>
    <w:p>
      <w:pPr>
        <w:spacing w:after="0"/>
        <w:ind w:left="0"/>
        <w:jc w:val="both"/>
      </w:pPr>
      <w:r>
        <w:rPr>
          <w:rFonts w:ascii="Times New Roman"/>
          <w:b w:val="false"/>
          <w:i w:val="false"/>
          <w:color w:val="000000"/>
          <w:sz w:val="28"/>
        </w:rPr>
        <w:t>
      1) жалақының ең төмен мөлшерi 42 500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18 524 теңге;</w:t>
      </w:r>
    </w:p>
    <w:p>
      <w:pPr>
        <w:spacing w:after="0"/>
        <w:ind w:left="0"/>
        <w:jc w:val="both"/>
      </w:pPr>
      <w:r>
        <w:rPr>
          <w:rFonts w:ascii="Times New Roman"/>
          <w:b w:val="false"/>
          <w:i w:val="false"/>
          <w:color w:val="000000"/>
          <w:sz w:val="28"/>
        </w:rPr>
        <w:t>
      3) зейнетақының ең төмен мөлшерi 43 272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2 917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34 302 теңге.</w:t>
      </w:r>
    </w:p>
    <w:bookmarkStart w:name="z6" w:id="4"/>
    <w:p>
      <w:pPr>
        <w:spacing w:after="0"/>
        <w:ind w:left="0"/>
        <w:jc w:val="both"/>
      </w:pPr>
      <w:r>
        <w:rPr>
          <w:rFonts w:ascii="Times New Roman"/>
          <w:b w:val="false"/>
          <w:i w:val="false"/>
          <w:color w:val="000000"/>
          <w:sz w:val="28"/>
        </w:rPr>
        <w:t>
      4. 2021 жылға арналған аудандық бюджетте облыстық бюджеттен аудандық бюджетке 2 884 000 мың теңге сомасында берілетін субвенциялар көлемдері ескерілсiн.</w:t>
      </w:r>
    </w:p>
    <w:bookmarkEnd w:id="4"/>
    <w:bookmarkStart w:name="z7" w:id="5"/>
    <w:p>
      <w:pPr>
        <w:spacing w:after="0"/>
        <w:ind w:left="0"/>
        <w:jc w:val="both"/>
      </w:pPr>
      <w:r>
        <w:rPr>
          <w:rFonts w:ascii="Times New Roman"/>
          <w:b w:val="false"/>
          <w:i w:val="false"/>
          <w:color w:val="000000"/>
          <w:sz w:val="28"/>
        </w:rPr>
        <w:t>
      5. 2021 жылға арналған аудандық бюджетте аудандық бюджеттен аудандық маңызы бар қала, ауылдық округтер бюджеттеріне берілетін субвенциялар көлемдері 576 981 мың теңге сомасында ескерілсін:</w:t>
      </w:r>
    </w:p>
    <w:bookmarkEnd w:id="5"/>
    <w:p>
      <w:pPr>
        <w:spacing w:after="0"/>
        <w:ind w:left="0"/>
        <w:jc w:val="both"/>
      </w:pPr>
      <w:r>
        <w:rPr>
          <w:rFonts w:ascii="Times New Roman"/>
          <w:b w:val="false"/>
          <w:i w:val="false"/>
          <w:color w:val="000000"/>
          <w:sz w:val="28"/>
        </w:rPr>
        <w:t>
      Ақсай ауылдық округіне 28 282 мың теңге;</w:t>
      </w:r>
    </w:p>
    <w:p>
      <w:pPr>
        <w:spacing w:after="0"/>
        <w:ind w:left="0"/>
        <w:jc w:val="both"/>
      </w:pPr>
      <w:r>
        <w:rPr>
          <w:rFonts w:ascii="Times New Roman"/>
          <w:b w:val="false"/>
          <w:i w:val="false"/>
          <w:color w:val="000000"/>
          <w:sz w:val="28"/>
        </w:rPr>
        <w:t>
      Алтықарасу ауылдық округіне 20 124 мың теңге;</w:t>
      </w:r>
    </w:p>
    <w:p>
      <w:pPr>
        <w:spacing w:after="0"/>
        <w:ind w:left="0"/>
        <w:jc w:val="both"/>
      </w:pPr>
      <w:r>
        <w:rPr>
          <w:rFonts w:ascii="Times New Roman"/>
          <w:b w:val="false"/>
          <w:i w:val="false"/>
          <w:color w:val="000000"/>
          <w:sz w:val="28"/>
        </w:rPr>
        <w:t>
      Жақсымай ауылдық округіне 48 120 мың теңге;</w:t>
      </w:r>
    </w:p>
    <w:p>
      <w:pPr>
        <w:spacing w:after="0"/>
        <w:ind w:left="0"/>
        <w:jc w:val="both"/>
      </w:pPr>
      <w:r>
        <w:rPr>
          <w:rFonts w:ascii="Times New Roman"/>
          <w:b w:val="false"/>
          <w:i w:val="false"/>
          <w:color w:val="000000"/>
          <w:sz w:val="28"/>
        </w:rPr>
        <w:t>
      Қайыңды ауылдық округіне 25 369 мың теңге;</w:t>
      </w:r>
    </w:p>
    <w:p>
      <w:pPr>
        <w:spacing w:after="0"/>
        <w:ind w:left="0"/>
        <w:jc w:val="both"/>
      </w:pPr>
      <w:r>
        <w:rPr>
          <w:rFonts w:ascii="Times New Roman"/>
          <w:b w:val="false"/>
          <w:i w:val="false"/>
          <w:color w:val="000000"/>
          <w:sz w:val="28"/>
        </w:rPr>
        <w:t>
      Кеңестуы ауылдық округіне 56 274 мың теңге;</w:t>
      </w:r>
    </w:p>
    <w:p>
      <w:pPr>
        <w:spacing w:after="0"/>
        <w:ind w:left="0"/>
        <w:jc w:val="both"/>
      </w:pPr>
      <w:r>
        <w:rPr>
          <w:rFonts w:ascii="Times New Roman"/>
          <w:b w:val="false"/>
          <w:i w:val="false"/>
          <w:color w:val="000000"/>
          <w:sz w:val="28"/>
        </w:rPr>
        <w:t>
      Кеңқияқ ауылдық округіне 70 380 мың теңге;</w:t>
      </w:r>
    </w:p>
    <w:p>
      <w:pPr>
        <w:spacing w:after="0"/>
        <w:ind w:left="0"/>
        <w:jc w:val="both"/>
      </w:pPr>
      <w:r>
        <w:rPr>
          <w:rFonts w:ascii="Times New Roman"/>
          <w:b w:val="false"/>
          <w:i w:val="false"/>
          <w:color w:val="000000"/>
          <w:sz w:val="28"/>
        </w:rPr>
        <w:t>
      Саркөл ауылдық округіне 51 329 мың теңге;</w:t>
      </w:r>
    </w:p>
    <w:p>
      <w:pPr>
        <w:spacing w:after="0"/>
        <w:ind w:left="0"/>
        <w:jc w:val="both"/>
      </w:pPr>
      <w:r>
        <w:rPr>
          <w:rFonts w:ascii="Times New Roman"/>
          <w:b w:val="false"/>
          <w:i w:val="false"/>
          <w:color w:val="000000"/>
          <w:sz w:val="28"/>
        </w:rPr>
        <w:t>
      Тасқопа ауылдық округіне 22 526 мың теңге;</w:t>
      </w:r>
    </w:p>
    <w:p>
      <w:pPr>
        <w:spacing w:after="0"/>
        <w:ind w:left="0"/>
        <w:jc w:val="both"/>
      </w:pPr>
      <w:r>
        <w:rPr>
          <w:rFonts w:ascii="Times New Roman"/>
          <w:b w:val="false"/>
          <w:i w:val="false"/>
          <w:color w:val="000000"/>
          <w:sz w:val="28"/>
        </w:rPr>
        <w:t>
      Темір қаласына 51 693 мың теңге;</w:t>
      </w:r>
    </w:p>
    <w:p>
      <w:pPr>
        <w:spacing w:after="0"/>
        <w:ind w:left="0"/>
        <w:jc w:val="both"/>
      </w:pPr>
      <w:r>
        <w:rPr>
          <w:rFonts w:ascii="Times New Roman"/>
          <w:b w:val="false"/>
          <w:i w:val="false"/>
          <w:color w:val="000000"/>
          <w:sz w:val="28"/>
        </w:rPr>
        <w:t>
      Шұбарқұдық ауылдық округіне 202 884 мың теңге.</w:t>
      </w:r>
    </w:p>
    <w:bookmarkStart w:name="z8" w:id="6"/>
    <w:p>
      <w:pPr>
        <w:spacing w:after="0"/>
        <w:ind w:left="0"/>
        <w:jc w:val="both"/>
      </w:pPr>
      <w:r>
        <w:rPr>
          <w:rFonts w:ascii="Times New Roman"/>
          <w:b w:val="false"/>
          <w:i w:val="false"/>
          <w:color w:val="000000"/>
          <w:sz w:val="28"/>
        </w:rPr>
        <w:t xml:space="preserve">
      6. 2021 жылға арналған аудандық бюджетте Қазақстан Республикасының Ұлттық қорынан нысаналы ағымдағы трансферттер түсімі ескерілсін: </w:t>
      </w:r>
    </w:p>
    <w:bookmarkEnd w:id="6"/>
    <w:p>
      <w:pPr>
        <w:spacing w:after="0"/>
        <w:ind w:left="0"/>
        <w:jc w:val="both"/>
      </w:pPr>
      <w:r>
        <w:rPr>
          <w:rFonts w:ascii="Times New Roman"/>
          <w:b w:val="false"/>
          <w:i w:val="false"/>
          <w:color w:val="000000"/>
          <w:sz w:val="28"/>
        </w:rPr>
        <w:t>
      1) халықтың әлеуметтік жағынан әлсіз топтарына және (немесе) аз қамтылған көпбалалы отбасыларға коммуналдық тұрғын үй қорының тұрғынжайын сатып алуға – 25 050 мың теңге;</w:t>
      </w:r>
    </w:p>
    <w:p>
      <w:pPr>
        <w:spacing w:after="0"/>
        <w:ind w:left="0"/>
        <w:jc w:val="both"/>
      </w:pPr>
      <w:r>
        <w:rPr>
          <w:rFonts w:ascii="Times New Roman"/>
          <w:b w:val="false"/>
          <w:i w:val="false"/>
          <w:color w:val="000000"/>
          <w:sz w:val="28"/>
        </w:rPr>
        <w:t>
      2)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13 187 мың теңге.</w:t>
      </w:r>
    </w:p>
    <w:p>
      <w:pPr>
        <w:spacing w:after="0"/>
        <w:ind w:left="0"/>
        <w:jc w:val="both"/>
      </w:pPr>
      <w:r>
        <w:rPr>
          <w:rFonts w:ascii="Times New Roman"/>
          <w:b w:val="false"/>
          <w:i w:val="false"/>
          <w:color w:val="000000"/>
          <w:sz w:val="28"/>
        </w:rPr>
        <w:t>
      Нысаналы ағымдағы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Темір аудандық мәслихатының 08.11.2021 </w:t>
      </w:r>
      <w:r>
        <w:rPr>
          <w:rFonts w:ascii="Times New Roman"/>
          <w:b w:val="false"/>
          <w:i w:val="false"/>
          <w:color w:val="000000"/>
          <w:sz w:val="28"/>
        </w:rPr>
        <w:t>№ 108</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2021 жылға арналған аудандық бюджетте Қазақстан Республикасының Ұлттық қорынан нысаналы дамытуға трансферттер түсімі ескерілсін:</w:t>
      </w:r>
    </w:p>
    <w:bookmarkEnd w:id="7"/>
    <w:p>
      <w:pPr>
        <w:spacing w:after="0"/>
        <w:ind w:left="0"/>
        <w:jc w:val="both"/>
      </w:pPr>
      <w:r>
        <w:rPr>
          <w:rFonts w:ascii="Times New Roman"/>
          <w:b w:val="false"/>
          <w:i w:val="false"/>
          <w:color w:val="000000"/>
          <w:sz w:val="28"/>
        </w:rPr>
        <w:t>
      1) Кеңқияқ ауылындағы су құбыры желілерін қайта жаңартуға - 36 010 мың теңге;</w:t>
      </w:r>
    </w:p>
    <w:p>
      <w:pPr>
        <w:spacing w:after="0"/>
        <w:ind w:left="0"/>
        <w:jc w:val="both"/>
      </w:pPr>
      <w:r>
        <w:rPr>
          <w:rFonts w:ascii="Times New Roman"/>
          <w:b w:val="false"/>
          <w:i w:val="false"/>
          <w:color w:val="000000"/>
          <w:sz w:val="28"/>
        </w:rPr>
        <w:t>
      2) Шұбарқұдық кенті "Қызылжар" мөлтек ауданында екі қабатты он алты пәтерлік коммуналдық арендалық тұрғын үйдің құрылысына - 118 835 мың теңге;</w:t>
      </w:r>
    </w:p>
    <w:p>
      <w:pPr>
        <w:spacing w:after="0"/>
        <w:ind w:left="0"/>
        <w:jc w:val="both"/>
      </w:pPr>
      <w:r>
        <w:rPr>
          <w:rFonts w:ascii="Times New Roman"/>
          <w:b w:val="false"/>
          <w:i w:val="false"/>
          <w:color w:val="000000"/>
          <w:sz w:val="28"/>
        </w:rPr>
        <w:t>
      3) Саркөл ауылындағы көлік жолдарының құрылысына - 106 799 мың теңге.</w:t>
      </w:r>
    </w:p>
    <w:p>
      <w:pPr>
        <w:spacing w:after="0"/>
        <w:ind w:left="0"/>
        <w:jc w:val="both"/>
      </w:pPr>
      <w:r>
        <w:rPr>
          <w:rFonts w:ascii="Times New Roman"/>
          <w:b w:val="false"/>
          <w:i w:val="false"/>
          <w:color w:val="000000"/>
          <w:sz w:val="28"/>
        </w:rPr>
        <w:t>
      Нысаналы дамытуға берілетін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Темір аудандық мәслихатының 24.09.2021 </w:t>
      </w:r>
      <w:r>
        <w:rPr>
          <w:rFonts w:ascii="Times New Roman"/>
          <w:b w:val="false"/>
          <w:i w:val="false"/>
          <w:color w:val="000000"/>
          <w:sz w:val="28"/>
        </w:rPr>
        <w:t>№ 93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2021 жылға арналған аудандық бюджетте республикалық бюджеттен нысаналы ағымдағы трансферттер түсімі ескерілсін: </w:t>
      </w:r>
    </w:p>
    <w:bookmarkEnd w:id="8"/>
    <w:p>
      <w:pPr>
        <w:spacing w:after="0"/>
        <w:ind w:left="0"/>
        <w:jc w:val="both"/>
      </w:pPr>
      <w:r>
        <w:rPr>
          <w:rFonts w:ascii="Times New Roman"/>
          <w:b w:val="false"/>
          <w:i w:val="false"/>
          <w:color w:val="000000"/>
          <w:sz w:val="28"/>
        </w:rPr>
        <w:t xml:space="preserve">
      1) мемлекеттік атаулы әлеуметтік көмекті төлеуге – 45 540 мың теңге; </w:t>
      </w:r>
    </w:p>
    <w:p>
      <w:pPr>
        <w:spacing w:after="0"/>
        <w:ind w:left="0"/>
        <w:jc w:val="both"/>
      </w:pPr>
      <w:r>
        <w:rPr>
          <w:rFonts w:ascii="Times New Roman"/>
          <w:b w:val="false"/>
          <w:i w:val="false"/>
          <w:color w:val="000000"/>
          <w:sz w:val="28"/>
        </w:rPr>
        <w:t>
      2) балаларға кепілдендірілген әлеуметтік пакетке – 12 208 мың теңге;</w:t>
      </w:r>
    </w:p>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етуге және өмір сүру сапасын жақсартуға – 15 011 мың теңге;</w:t>
      </w:r>
    </w:p>
    <w:p>
      <w:pPr>
        <w:spacing w:after="0"/>
        <w:ind w:left="0"/>
        <w:jc w:val="both"/>
      </w:pPr>
      <w:r>
        <w:rPr>
          <w:rFonts w:ascii="Times New Roman"/>
          <w:b w:val="false"/>
          <w:i w:val="false"/>
          <w:color w:val="000000"/>
          <w:sz w:val="28"/>
        </w:rPr>
        <w:t>
      4) мүгедектерді жұмысқа орналастыру үшін арнайы жұмыс орындарын құруға жұмыс берушінің шығындарын субсидиялауға – 208 мың теңге;</w:t>
      </w:r>
    </w:p>
    <w:p>
      <w:pPr>
        <w:spacing w:after="0"/>
        <w:ind w:left="0"/>
        <w:jc w:val="both"/>
      </w:pPr>
      <w:r>
        <w:rPr>
          <w:rFonts w:ascii="Times New Roman"/>
          <w:b w:val="false"/>
          <w:i w:val="false"/>
          <w:color w:val="000000"/>
          <w:sz w:val="28"/>
        </w:rPr>
        <w:t>
      5) жалақыны ішінара субсидиялауға – 17 171 мың теңге;</w:t>
      </w:r>
    </w:p>
    <w:p>
      <w:pPr>
        <w:spacing w:after="0"/>
        <w:ind w:left="0"/>
        <w:jc w:val="both"/>
      </w:pPr>
      <w:r>
        <w:rPr>
          <w:rFonts w:ascii="Times New Roman"/>
          <w:b w:val="false"/>
          <w:i w:val="false"/>
          <w:color w:val="000000"/>
          <w:sz w:val="28"/>
        </w:rPr>
        <w:t>
      6) жастар практикасына – 30 629 мың теңге;</w:t>
      </w:r>
    </w:p>
    <w:p>
      <w:pPr>
        <w:spacing w:after="0"/>
        <w:ind w:left="0"/>
        <w:jc w:val="both"/>
      </w:pPr>
      <w:r>
        <w:rPr>
          <w:rFonts w:ascii="Times New Roman"/>
          <w:b w:val="false"/>
          <w:i w:val="false"/>
          <w:color w:val="000000"/>
          <w:sz w:val="28"/>
        </w:rPr>
        <w:t>
      7) NEET санатындағы жастарға, табысы аз көпбалалы отбасылардың мүшелеріне, табысы аз еңбекке қабілетті мүгедектерге жаңа бизнес–идеяларды жүзеге асыру үшін мемлекеттік гранттар беруге – 33 254 мың теңге;</w:t>
      </w:r>
    </w:p>
    <w:p>
      <w:pPr>
        <w:spacing w:after="0"/>
        <w:ind w:left="0"/>
        <w:jc w:val="both"/>
      </w:pPr>
      <w:r>
        <w:rPr>
          <w:rFonts w:ascii="Times New Roman"/>
          <w:b w:val="false"/>
          <w:i w:val="false"/>
          <w:color w:val="000000"/>
          <w:sz w:val="28"/>
        </w:rPr>
        <w:t>
      8) қоғамдық жұмыстарға – 72 001 мың теңге;</w:t>
      </w:r>
    </w:p>
    <w:p>
      <w:pPr>
        <w:spacing w:after="0"/>
        <w:ind w:left="0"/>
        <w:jc w:val="both"/>
      </w:pPr>
      <w:r>
        <w:rPr>
          <w:rFonts w:ascii="Times New Roman"/>
          <w:b w:val="false"/>
          <w:i w:val="false"/>
          <w:color w:val="000000"/>
          <w:sz w:val="28"/>
        </w:rPr>
        <w:t>
      9) мемлекеттік халықты әлеуметтік қорғау ұйымдарында арнаулы әлеуметтік қызмет көрсететін жұмыскерлердің жалақысына қосымша ақылар белгілеуге – 1 313 мың теңге;</w:t>
      </w:r>
    </w:p>
    <w:p>
      <w:pPr>
        <w:spacing w:after="0"/>
        <w:ind w:left="0"/>
        <w:jc w:val="both"/>
      </w:pPr>
      <w:r>
        <w:rPr>
          <w:rFonts w:ascii="Times New Roman"/>
          <w:b w:val="false"/>
          <w:i w:val="false"/>
          <w:color w:val="000000"/>
          <w:sz w:val="28"/>
        </w:rPr>
        <w:t>
      10)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31 728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Темір аудандық мәслихатының 08.11.2021 </w:t>
      </w:r>
      <w:r>
        <w:rPr>
          <w:rFonts w:ascii="Times New Roman"/>
          <w:b w:val="false"/>
          <w:i w:val="false"/>
          <w:color w:val="000000"/>
          <w:sz w:val="28"/>
        </w:rPr>
        <w:t>№ 108</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2021 жылға арналған аудандық бюджетте республикалық бюджеттен мамандарды әлеуметтік қолдау шараларын іске асыруға Қазақстан Республикасының Үкіметі айқындайтын талаптарға сәйкес бюджеттік кредиттер түсімі 104 775,8 мың теңге сомасында ескерілсін.</w:t>
      </w:r>
    </w:p>
    <w:bookmarkEnd w:id="9"/>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Темір аудандық мәслихатының 08.11.2021 </w:t>
      </w:r>
      <w:r>
        <w:rPr>
          <w:rFonts w:ascii="Times New Roman"/>
          <w:b w:val="false"/>
          <w:i w:val="false"/>
          <w:color w:val="000000"/>
          <w:sz w:val="28"/>
        </w:rPr>
        <w:t>№ 108</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10. 2021 жылға арналған аудандық бюджетте облыстық бюджеттен нысаналы ағымдағы трансферттер түскені ескерілсін: </w:t>
      </w:r>
    </w:p>
    <w:bookmarkEnd w:id="10"/>
    <w:p>
      <w:pPr>
        <w:spacing w:after="0"/>
        <w:ind w:left="0"/>
        <w:jc w:val="both"/>
      </w:pPr>
      <w:r>
        <w:rPr>
          <w:rFonts w:ascii="Times New Roman"/>
          <w:b w:val="false"/>
          <w:i w:val="false"/>
          <w:color w:val="000000"/>
          <w:sz w:val="28"/>
        </w:rPr>
        <w:t xml:space="preserve">
      1) мемлекеттік атаулы әлеуметтік көмекті төлеуге – 15 210 мың теңге; </w:t>
      </w:r>
    </w:p>
    <w:p>
      <w:pPr>
        <w:spacing w:after="0"/>
        <w:ind w:left="0"/>
        <w:jc w:val="both"/>
      </w:pPr>
      <w:r>
        <w:rPr>
          <w:rFonts w:ascii="Times New Roman"/>
          <w:b w:val="false"/>
          <w:i w:val="false"/>
          <w:color w:val="000000"/>
          <w:sz w:val="28"/>
        </w:rPr>
        <w:t>
      2) балаларға кепілдендірілген әлеуметтік пакетке – 1 316 мың теңге;</w:t>
      </w:r>
    </w:p>
    <w:p>
      <w:pPr>
        <w:spacing w:after="0"/>
        <w:ind w:left="0"/>
        <w:jc w:val="both"/>
      </w:pPr>
      <w:r>
        <w:rPr>
          <w:rFonts w:ascii="Times New Roman"/>
          <w:b w:val="false"/>
          <w:i w:val="false"/>
          <w:color w:val="000000"/>
          <w:sz w:val="28"/>
        </w:rPr>
        <w:t>
      3) халықты жұмыспен қамтуға жәрдемдесуге – 17 924 мың теңге;</w:t>
      </w:r>
    </w:p>
    <w:p>
      <w:pPr>
        <w:spacing w:after="0"/>
        <w:ind w:left="0"/>
        <w:jc w:val="both"/>
      </w:pPr>
      <w:r>
        <w:rPr>
          <w:rFonts w:ascii="Times New Roman"/>
          <w:b w:val="false"/>
          <w:i w:val="false"/>
          <w:color w:val="000000"/>
          <w:sz w:val="28"/>
        </w:rPr>
        <w:t>
      4) аудандық маңызы бар автомобиль жолдарын және елді мекендердің көшелерін күрделі және орташа жөндеуге – 159 314 мың тенге;</w:t>
      </w:r>
    </w:p>
    <w:p>
      <w:pPr>
        <w:spacing w:after="0"/>
        <w:ind w:left="0"/>
        <w:jc w:val="both"/>
      </w:pPr>
      <w:r>
        <w:rPr>
          <w:rFonts w:ascii="Times New Roman"/>
          <w:b w:val="false"/>
          <w:i w:val="false"/>
          <w:color w:val="000000"/>
          <w:sz w:val="28"/>
        </w:rPr>
        <w:t>
      5) жұмысшы кадрларды қысқа мерзімді кәсіби оқытуға – 15 498 мың теңге;</w:t>
      </w:r>
    </w:p>
    <w:p>
      <w:pPr>
        <w:spacing w:after="0"/>
        <w:ind w:left="0"/>
        <w:jc w:val="both"/>
      </w:pPr>
      <w:r>
        <w:rPr>
          <w:rFonts w:ascii="Times New Roman"/>
          <w:b w:val="false"/>
          <w:i w:val="false"/>
          <w:color w:val="000000"/>
          <w:sz w:val="28"/>
        </w:rPr>
        <w:t>
      6) "Ұрпақтар келісімшарты" жобасын іске асыруға – 2 560 мың теңге;</w:t>
      </w:r>
    </w:p>
    <w:p>
      <w:pPr>
        <w:spacing w:after="0"/>
        <w:ind w:left="0"/>
        <w:jc w:val="both"/>
      </w:pPr>
      <w:r>
        <w:rPr>
          <w:rFonts w:ascii="Times New Roman"/>
          <w:b w:val="false"/>
          <w:i w:val="false"/>
          <w:color w:val="000000"/>
          <w:sz w:val="28"/>
        </w:rPr>
        <w:t>
      7) "Алғашқы жұмыс орны" жобасын іске асыруға – 2 100 мың теңге;</w:t>
      </w:r>
    </w:p>
    <w:p>
      <w:pPr>
        <w:spacing w:after="0"/>
        <w:ind w:left="0"/>
        <w:jc w:val="both"/>
      </w:pPr>
      <w:r>
        <w:rPr>
          <w:rFonts w:ascii="Times New Roman"/>
          <w:b w:val="false"/>
          <w:i w:val="false"/>
          <w:color w:val="000000"/>
          <w:sz w:val="28"/>
        </w:rPr>
        <w:t>
      8) газбен жабдықтау нысандарына техникалық қызмет көрсетуге – 2 039 мың теңге;</w:t>
      </w:r>
    </w:p>
    <w:p>
      <w:pPr>
        <w:spacing w:after="0"/>
        <w:ind w:left="0"/>
        <w:jc w:val="both"/>
      </w:pPr>
      <w:r>
        <w:rPr>
          <w:rFonts w:ascii="Times New Roman"/>
          <w:b w:val="false"/>
          <w:i w:val="false"/>
          <w:color w:val="000000"/>
          <w:sz w:val="28"/>
        </w:rPr>
        <w:t>
      9) Қазақстан Республикасында мүгедектердің құқықтарын қамтамасыз етуге және өмір сүру сапасын жақсартуға – 14 994 мың теңге;</w:t>
      </w:r>
    </w:p>
    <w:p>
      <w:pPr>
        <w:spacing w:after="0"/>
        <w:ind w:left="0"/>
        <w:jc w:val="both"/>
      </w:pPr>
      <w:r>
        <w:rPr>
          <w:rFonts w:ascii="Times New Roman"/>
          <w:b w:val="false"/>
          <w:i w:val="false"/>
          <w:color w:val="000000"/>
          <w:sz w:val="28"/>
        </w:rPr>
        <w:t>
      10) мәдени–демалыс жұмысын қолдауға – 100 мың теңге.</w:t>
      </w:r>
    </w:p>
    <w:p>
      <w:pPr>
        <w:spacing w:after="0"/>
        <w:ind w:left="0"/>
        <w:jc w:val="both"/>
      </w:pPr>
      <w:r>
        <w:rPr>
          <w:rFonts w:ascii="Times New Roman"/>
          <w:b w:val="false"/>
          <w:i w:val="false"/>
          <w:color w:val="000000"/>
          <w:sz w:val="28"/>
        </w:rPr>
        <w:t>
      Нысаналы ағымдағы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Темір аудандық мәслихатының 08.11.2021 </w:t>
      </w:r>
      <w:r>
        <w:rPr>
          <w:rFonts w:ascii="Times New Roman"/>
          <w:b w:val="false"/>
          <w:i w:val="false"/>
          <w:color w:val="000000"/>
          <w:sz w:val="28"/>
        </w:rPr>
        <w:t>№ 108</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11. 2021 жылға арналған аудандық бюджетте облыстық бюджеттен нысаналы дамытуға берілетін трансферттер түсімі ескерілсін:</w:t>
      </w:r>
    </w:p>
    <w:bookmarkEnd w:id="11"/>
    <w:p>
      <w:pPr>
        <w:spacing w:after="0"/>
        <w:ind w:left="0"/>
        <w:jc w:val="both"/>
      </w:pPr>
      <w:r>
        <w:rPr>
          <w:rFonts w:ascii="Times New Roman"/>
          <w:b w:val="false"/>
          <w:i w:val="false"/>
          <w:color w:val="000000"/>
          <w:sz w:val="28"/>
        </w:rPr>
        <w:t>
      1) Шұбарқұдық кентінде Қызылжар шағын ауданында қысымды су құбырын салуға – 220 307 мың теңге;</w:t>
      </w:r>
    </w:p>
    <w:p>
      <w:pPr>
        <w:spacing w:after="0"/>
        <w:ind w:left="0"/>
        <w:jc w:val="both"/>
      </w:pPr>
      <w:r>
        <w:rPr>
          <w:rFonts w:ascii="Times New Roman"/>
          <w:b w:val="false"/>
          <w:i w:val="false"/>
          <w:color w:val="000000"/>
          <w:sz w:val="28"/>
        </w:rPr>
        <w:t>
      2) "Шұбарқұдық кентінде кәріздік тазарту құрылысын салуға" жобалық–сметалық құжаттарын әзірлеуге – 10 843 мың теңге;</w:t>
      </w:r>
    </w:p>
    <w:p>
      <w:pPr>
        <w:spacing w:after="0"/>
        <w:ind w:left="0"/>
        <w:jc w:val="both"/>
      </w:pPr>
      <w:r>
        <w:rPr>
          <w:rFonts w:ascii="Times New Roman"/>
          <w:b w:val="false"/>
          <w:i w:val="false"/>
          <w:color w:val="000000"/>
          <w:sz w:val="28"/>
        </w:rPr>
        <w:t>
      3) Шұбарқұдық кентінде Қызылжар шағын ауданында екі қабатты он алты пәтерлік коммуналдық жалға берілетін тұрғын үйдің құрылысына – 20 372 мың теңге;</w:t>
      </w:r>
    </w:p>
    <w:p>
      <w:pPr>
        <w:spacing w:after="0"/>
        <w:ind w:left="0"/>
        <w:jc w:val="both"/>
      </w:pPr>
      <w:r>
        <w:rPr>
          <w:rFonts w:ascii="Times New Roman"/>
          <w:b w:val="false"/>
          <w:i w:val="false"/>
          <w:color w:val="000000"/>
          <w:sz w:val="28"/>
        </w:rPr>
        <w:t>
      4) Саркөл ауылындағы көлік жолдарының құрылысына – 17 231 мың теңге.</w:t>
      </w:r>
    </w:p>
    <w:p>
      <w:pPr>
        <w:spacing w:after="0"/>
        <w:ind w:left="0"/>
        <w:jc w:val="both"/>
      </w:pPr>
      <w:r>
        <w:rPr>
          <w:rFonts w:ascii="Times New Roman"/>
          <w:b w:val="false"/>
          <w:i w:val="false"/>
          <w:color w:val="000000"/>
          <w:sz w:val="28"/>
        </w:rPr>
        <w:t>
      Нысаналы дамытуға берілетін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Ақтөбе облысы Темір аудандық мәслихатының 08.11.2021 </w:t>
      </w:r>
      <w:r>
        <w:rPr>
          <w:rFonts w:ascii="Times New Roman"/>
          <w:b w:val="false"/>
          <w:i w:val="false"/>
          <w:color w:val="000000"/>
          <w:sz w:val="28"/>
        </w:rPr>
        <w:t>№ 108</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12. 2021 жылға арналған аудандық бюджетте мемлекеттік мекемелердің функциялары өзгеруіне байланысты облыстық бюджеттің ысырабын өтеуге 3 985 963 мың теңге сомасы ескерілсін.</w:t>
      </w:r>
    </w:p>
    <w:bookmarkEnd w:id="12"/>
    <w:p>
      <w:pPr>
        <w:spacing w:after="0"/>
        <w:ind w:left="0"/>
        <w:jc w:val="both"/>
      </w:pPr>
      <w:r>
        <w:rPr>
          <w:rFonts w:ascii="Times New Roman"/>
          <w:b w:val="false"/>
          <w:i w:val="false"/>
          <w:color w:val="000000"/>
          <w:sz w:val="28"/>
        </w:rPr>
        <w:t>
      Аталған сомаларды бөлу аудан әкімдігінің қаулысы негізінде айқындалады.</w:t>
      </w:r>
    </w:p>
    <w:bookmarkStart w:name="z15" w:id="13"/>
    <w:p>
      <w:pPr>
        <w:spacing w:after="0"/>
        <w:ind w:left="0"/>
        <w:jc w:val="both"/>
      </w:pPr>
      <w:r>
        <w:rPr>
          <w:rFonts w:ascii="Times New Roman"/>
          <w:b w:val="false"/>
          <w:i w:val="false"/>
          <w:color w:val="000000"/>
          <w:sz w:val="28"/>
        </w:rPr>
        <w:t>
      13. 2021 жылға арналған аудандық бюджетте заңнаманы өзгертуге байланысты жоғары тұрған бюджеттің шығындарын өтеуге 135 332 мың теңге сомасы ескерілсін.</w:t>
      </w:r>
    </w:p>
    <w:bookmarkEnd w:id="13"/>
    <w:p>
      <w:pPr>
        <w:spacing w:after="0"/>
        <w:ind w:left="0"/>
        <w:jc w:val="both"/>
      </w:pPr>
      <w:r>
        <w:rPr>
          <w:rFonts w:ascii="Times New Roman"/>
          <w:b w:val="false"/>
          <w:i w:val="false"/>
          <w:color w:val="000000"/>
          <w:sz w:val="28"/>
        </w:rPr>
        <w:t>
      Аталған сомаларды бөлу аудан әкімдігінің қаулысы негізінде айқындалады.</w:t>
      </w:r>
    </w:p>
    <w:bookmarkStart w:name="z16" w:id="14"/>
    <w:p>
      <w:pPr>
        <w:spacing w:after="0"/>
        <w:ind w:left="0"/>
        <w:jc w:val="both"/>
      </w:pPr>
      <w:r>
        <w:rPr>
          <w:rFonts w:ascii="Times New Roman"/>
          <w:b w:val="false"/>
          <w:i w:val="false"/>
          <w:color w:val="000000"/>
          <w:sz w:val="28"/>
        </w:rPr>
        <w:t>
      14. 2021 жылға арналған аудандық бюджетте аудандық маңызы бар қала, ауылдық округтер бюджеттеріне ағымдағы нысаналы трансферттер түсімі ескерілсін:</w:t>
      </w:r>
    </w:p>
    <w:bookmarkEnd w:id="14"/>
    <w:p>
      <w:pPr>
        <w:spacing w:after="0"/>
        <w:ind w:left="0"/>
        <w:jc w:val="both"/>
      </w:pPr>
      <w:r>
        <w:rPr>
          <w:rFonts w:ascii="Times New Roman"/>
          <w:b w:val="false"/>
          <w:i w:val="false"/>
          <w:color w:val="000000"/>
          <w:sz w:val="28"/>
        </w:rPr>
        <w:t>
      1) елді мекендердегі көшелерді жарықтандыруға;</w:t>
      </w:r>
    </w:p>
    <w:p>
      <w:pPr>
        <w:spacing w:after="0"/>
        <w:ind w:left="0"/>
        <w:jc w:val="both"/>
      </w:pPr>
      <w:r>
        <w:rPr>
          <w:rFonts w:ascii="Times New Roman"/>
          <w:b w:val="false"/>
          <w:i w:val="false"/>
          <w:color w:val="000000"/>
          <w:sz w:val="28"/>
        </w:rPr>
        <w:t>
      2) елді мекендердің санитариясын қамтамасыз етуге;</w:t>
      </w:r>
    </w:p>
    <w:p>
      <w:pPr>
        <w:spacing w:after="0"/>
        <w:ind w:left="0"/>
        <w:jc w:val="both"/>
      </w:pPr>
      <w:r>
        <w:rPr>
          <w:rFonts w:ascii="Times New Roman"/>
          <w:b w:val="false"/>
          <w:i w:val="false"/>
          <w:color w:val="000000"/>
          <w:sz w:val="28"/>
        </w:rPr>
        <w:t>
      3) елді мекендерді абаттандыру мен көгалдандыруға;</w:t>
      </w:r>
    </w:p>
    <w:p>
      <w:pPr>
        <w:spacing w:after="0"/>
        <w:ind w:left="0"/>
        <w:jc w:val="both"/>
      </w:pPr>
      <w:r>
        <w:rPr>
          <w:rFonts w:ascii="Times New Roman"/>
          <w:b w:val="false"/>
          <w:i w:val="false"/>
          <w:color w:val="000000"/>
          <w:sz w:val="28"/>
        </w:rPr>
        <w:t>
      4)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p>
      <w:pPr>
        <w:spacing w:after="0"/>
        <w:ind w:left="0"/>
        <w:jc w:val="both"/>
      </w:pPr>
      <w:r>
        <w:rPr>
          <w:rFonts w:ascii="Times New Roman"/>
          <w:b w:val="false"/>
          <w:i w:val="false"/>
          <w:color w:val="000000"/>
          <w:sz w:val="28"/>
        </w:rPr>
        <w:t>
      5) автомобиль жолдарын күрделі және орташа жөндеуге;</w:t>
      </w:r>
    </w:p>
    <w:p>
      <w:pPr>
        <w:spacing w:after="0"/>
        <w:ind w:left="0"/>
        <w:jc w:val="both"/>
      </w:pPr>
      <w:r>
        <w:rPr>
          <w:rFonts w:ascii="Times New Roman"/>
          <w:b w:val="false"/>
          <w:i w:val="false"/>
          <w:color w:val="000000"/>
          <w:sz w:val="28"/>
        </w:rPr>
        <w:t>
      5-1)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Аталған сомаларды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Ақтөбе облысы Темір аудандық мәслихатының 11.03.2021 </w:t>
      </w:r>
      <w:r>
        <w:rPr>
          <w:rFonts w:ascii="Times New Roman"/>
          <w:b w:val="false"/>
          <w:i w:val="false"/>
          <w:color w:val="000000"/>
          <w:sz w:val="28"/>
        </w:rPr>
        <w:t>№ 23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15. 2021 жылға арналған ауданның жергілікті атқарушы органының резерві - 3 422,1 мың теңге сомасында бекітілсін.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 Ақтөбе облысы Темір аудандық мәслихатының 24.09.2021 </w:t>
      </w:r>
      <w:r>
        <w:rPr>
          <w:rFonts w:ascii="Times New Roman"/>
          <w:b w:val="false"/>
          <w:i w:val="false"/>
          <w:color w:val="000000"/>
          <w:sz w:val="28"/>
        </w:rPr>
        <w:t>№ 93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16. "Темір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16"/>
    <w:bookmarkStart w:name="z19" w:id="17"/>
    <w:p>
      <w:pPr>
        <w:spacing w:after="0"/>
        <w:ind w:left="0"/>
        <w:jc w:val="both"/>
      </w:pPr>
      <w:r>
        <w:rPr>
          <w:rFonts w:ascii="Times New Roman"/>
          <w:b w:val="false"/>
          <w:i w:val="false"/>
          <w:color w:val="000000"/>
          <w:sz w:val="28"/>
        </w:rPr>
        <w:t>
      17. Осы шешім 2021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2020 жылғы 24 желтоқсандағы № 550 шешіміне 1-қосымша</w:t>
            </w:r>
          </w:p>
        </w:tc>
      </w:tr>
    </w:tbl>
    <w:p>
      <w:pPr>
        <w:spacing w:after="0"/>
        <w:ind w:left="0"/>
        <w:jc w:val="left"/>
      </w:pPr>
      <w:r>
        <w:rPr>
          <w:rFonts w:ascii="Times New Roman"/>
          <w:b/>
          <w:i w:val="false"/>
          <w:color w:val="000000"/>
        </w:rPr>
        <w:t xml:space="preserve"> 2021 жылға арналған Темір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Темір аудандық мәслихатының 08.11.2021 </w:t>
      </w:r>
      <w:r>
        <w:rPr>
          <w:rFonts w:ascii="Times New Roman"/>
          <w:b w:val="false"/>
          <w:i w:val="false"/>
          <w:color w:val="ff0000"/>
          <w:sz w:val="28"/>
        </w:rPr>
        <w:t>№ 108</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7814315,5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3942752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8168911,9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484355</w:t>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424999,2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2020 жылғы 24 желтоқсандағы № 550 шешіміне 2-қосымша</w:t>
            </w:r>
          </w:p>
        </w:tc>
      </w:tr>
    </w:tbl>
    <w:p>
      <w:pPr>
        <w:spacing w:after="0"/>
        <w:ind w:left="0"/>
        <w:jc w:val="left"/>
      </w:pPr>
      <w:r>
        <w:rPr>
          <w:rFonts w:ascii="Times New Roman"/>
          <w:b/>
          <w:i w:val="false"/>
          <w:color w:val="000000"/>
        </w:rPr>
        <w:t xml:space="preserve"> 2022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2020 жылғы 24 желтоқсандағы № 550 шешіміне 3-қосымша</w:t>
            </w:r>
          </w:p>
        </w:tc>
      </w:tr>
    </w:tbl>
    <w:p>
      <w:pPr>
        <w:spacing w:after="0"/>
        <w:ind w:left="0"/>
        <w:jc w:val="left"/>
      </w:pPr>
      <w:r>
        <w:rPr>
          <w:rFonts w:ascii="Times New Roman"/>
          <w:b/>
          <w:i w:val="false"/>
          <w:color w:val="000000"/>
        </w:rPr>
        <w:t xml:space="preserve"> 2023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