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d3ec6" w14:textId="49d3e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2020 жылғы 6 қаңтардағы № 426 "2020–2022 жылдарға арналған Ақсай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2020 жылғы 20 қарашадағы № 535 шешімі. Ақтөбе облысының Әділет департаментінде 2020 жылғы 27 қарашада № 7720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2020 жылғы 6 қаңтардағы № 426 "2020–2022 жылдарға арналған Ақсай ауылдық округ бюджетін бекіту туралы" (нормативтік құқықтық актілерді мемлекеттік тіркеу Тізілімінде № 6744 тіркелген, 2020 жылғы 24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"38 313" сандары "43 133"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"4 319" сандары "1 745"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"410" сандары "986"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"33 584" сандары "40 402"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"38 313" сандары "43 133"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"5 000" сандары "11 818" сандарымен ауыстырылсын.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"Темір аудандық мәслихатының аппараты" мемлекеттік мекемесіне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БАЛБОСЫНОВ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2020 жылғы 20 қарашасы № 535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2020 жылғы 6 қаңтары № 426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644"/>
        <w:gridCol w:w="1059"/>
        <w:gridCol w:w="4834"/>
        <w:gridCol w:w="3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43 133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30 194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7422"/>
        <w:gridCol w:w="30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Функкционалдық топ</w:t>
            </w:r>
          </w:p>
        </w:tc>
        <w:tc>
          <w:tcPr>
            <w:tcW w:w="3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5"/>
        <w:gridCol w:w="3034"/>
        <w:gridCol w:w="1955"/>
        <w:gridCol w:w="2499"/>
        <w:gridCol w:w="28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