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73477" w14:textId="0c734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2019 жылғы 25 желтоқсандағы № 409 "2020–2022 жылдарға арналған Темір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2020 жылғы 30 қазандағы № 526 шешімі. Ақтөбе облысының Әділет департаментінде 2020 жылғы 4 қарашада № 7576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Темір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Темір аудандық мәслихатының 2019 жылғы 25 желтоқсандағы № 409 "2020–2022 жылдарға арналған Темір аудандық бюджетін бекіту туралы" (нормативтік құқықтық актілерді мемлекеттік тіркеу Тізілімінде № 6626 тіркелген, 2019 жылғы 31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кірістер – "9 925 819" сандары "9 967 809" сандарымен ауыстырылсын;</w:t>
      </w:r>
    </w:p>
    <w:p>
      <w:pPr>
        <w:spacing w:after="0"/>
        <w:ind w:left="0"/>
        <w:jc w:val="both"/>
      </w:pPr>
      <w:r>
        <w:rPr>
          <w:rFonts w:ascii="Times New Roman"/>
          <w:b w:val="false"/>
          <w:i w:val="false"/>
          <w:color w:val="000000"/>
          <w:sz w:val="28"/>
        </w:rPr>
        <w:t>
      салықтық түсімдер – "2 858 494" сандары "2 883 688" сандарымен ауыстырылсын;</w:t>
      </w:r>
    </w:p>
    <w:p>
      <w:pPr>
        <w:spacing w:after="0"/>
        <w:ind w:left="0"/>
        <w:jc w:val="both"/>
      </w:pPr>
      <w:r>
        <w:rPr>
          <w:rFonts w:ascii="Times New Roman"/>
          <w:b w:val="false"/>
          <w:i w:val="false"/>
          <w:color w:val="000000"/>
          <w:sz w:val="28"/>
        </w:rPr>
        <w:t>
      салықтық емес түсімдер – "44 376" сандары "3 812" сандарымен ауыстырылсын;</w:t>
      </w:r>
    </w:p>
    <w:p>
      <w:pPr>
        <w:spacing w:after="0"/>
        <w:ind w:left="0"/>
        <w:jc w:val="both"/>
      </w:pPr>
      <w:r>
        <w:rPr>
          <w:rFonts w:ascii="Times New Roman"/>
          <w:b w:val="false"/>
          <w:i w:val="false"/>
          <w:color w:val="000000"/>
          <w:sz w:val="28"/>
        </w:rPr>
        <w:t>
      негізгі капиталды сатудан түсетін түсімдер – "19 000" сандары "13 000" сандарымен ауыстырылсын;</w:t>
      </w:r>
    </w:p>
    <w:p>
      <w:pPr>
        <w:spacing w:after="0"/>
        <w:ind w:left="0"/>
        <w:jc w:val="both"/>
      </w:pPr>
      <w:r>
        <w:rPr>
          <w:rFonts w:ascii="Times New Roman"/>
          <w:b w:val="false"/>
          <w:i w:val="false"/>
          <w:color w:val="000000"/>
          <w:sz w:val="28"/>
        </w:rPr>
        <w:t>
      трансферттер түсімдері – "7 003 949" сандары "7 067 309" сандарымен ауыстырылсын;</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шығындар – "10 881 263,1" сандары "10 892 024,5" сандарымен ауыстырылсын;</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таза бюджеттік кредиттеу – "61 750" сандары "117 540,3" сандарымен ауыстырылсын;</w:t>
      </w:r>
    </w:p>
    <w:p>
      <w:pPr>
        <w:spacing w:after="0"/>
        <w:ind w:left="0"/>
        <w:jc w:val="both"/>
      </w:pPr>
      <w:r>
        <w:rPr>
          <w:rFonts w:ascii="Times New Roman"/>
          <w:b w:val="false"/>
          <w:i w:val="false"/>
          <w:color w:val="000000"/>
          <w:sz w:val="28"/>
        </w:rPr>
        <w:t>
      бюджеттік кредиттер – "91 460" сандары "90 970" сандарымен ауыстырылсын;</w:t>
      </w:r>
    </w:p>
    <w:p>
      <w:pPr>
        <w:spacing w:after="0"/>
        <w:ind w:left="0"/>
        <w:jc w:val="both"/>
      </w:pPr>
      <w:r>
        <w:rPr>
          <w:rFonts w:ascii="Times New Roman"/>
          <w:b w:val="false"/>
          <w:i w:val="false"/>
          <w:color w:val="000000"/>
          <w:sz w:val="28"/>
        </w:rPr>
        <w:t>
      5) тармақшада:</w:t>
      </w:r>
    </w:p>
    <w:p>
      <w:pPr>
        <w:spacing w:after="0"/>
        <w:ind w:left="0"/>
        <w:jc w:val="both"/>
      </w:pPr>
      <w:r>
        <w:rPr>
          <w:rFonts w:ascii="Times New Roman"/>
          <w:b w:val="false"/>
          <w:i w:val="false"/>
          <w:color w:val="000000"/>
          <w:sz w:val="28"/>
        </w:rPr>
        <w:t>
      бюджет тапшылығы (профициті) – "–1 074 898,6" сандары "–1 041 755,8" сандарымен ауыстырылсын;</w:t>
      </w:r>
    </w:p>
    <w:p>
      <w:pPr>
        <w:spacing w:after="0"/>
        <w:ind w:left="0"/>
        <w:jc w:val="both"/>
      </w:pPr>
      <w:r>
        <w:rPr>
          <w:rFonts w:ascii="Times New Roman"/>
          <w:b w:val="false"/>
          <w:i w:val="false"/>
          <w:color w:val="000000"/>
          <w:sz w:val="28"/>
        </w:rPr>
        <w:t>
      6) тармақшада:</w:t>
      </w:r>
    </w:p>
    <w:p>
      <w:pPr>
        <w:spacing w:after="0"/>
        <w:ind w:left="0"/>
        <w:jc w:val="both"/>
      </w:pPr>
      <w:r>
        <w:rPr>
          <w:rFonts w:ascii="Times New Roman"/>
          <w:b w:val="false"/>
          <w:i w:val="false"/>
          <w:color w:val="000000"/>
          <w:sz w:val="28"/>
        </w:rPr>
        <w:t>
      бюджет тапшылығын қаржыландыру (профицитті пайдалану – "1 074 898,6" сандары "1 041 755,8"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"53 096" сандары "53 874" сандарымен ауыстырылсын;</w:t>
      </w:r>
    </w:p>
    <w:p>
      <w:pPr>
        <w:spacing w:after="0"/>
        <w:ind w:left="0"/>
        <w:jc w:val="both"/>
      </w:pPr>
      <w:r>
        <w:rPr>
          <w:rFonts w:ascii="Times New Roman"/>
          <w:b w:val="false"/>
          <w:i w:val="false"/>
          <w:color w:val="000000"/>
          <w:sz w:val="28"/>
        </w:rPr>
        <w:t>
      6) тармақшада:</w:t>
      </w:r>
    </w:p>
    <w:p>
      <w:pPr>
        <w:spacing w:after="0"/>
        <w:ind w:left="0"/>
        <w:jc w:val="both"/>
      </w:pPr>
      <w:r>
        <w:rPr>
          <w:rFonts w:ascii="Times New Roman"/>
          <w:b w:val="false"/>
          <w:i w:val="false"/>
          <w:color w:val="000000"/>
          <w:sz w:val="28"/>
        </w:rPr>
        <w:t>
      "67 943" сандары "52 768" сандарымен ауыстырылсын;</w:t>
      </w:r>
    </w:p>
    <w:p>
      <w:pPr>
        <w:spacing w:after="0"/>
        <w:ind w:left="0"/>
        <w:jc w:val="both"/>
      </w:pPr>
      <w:r>
        <w:rPr>
          <w:rFonts w:ascii="Times New Roman"/>
          <w:b w:val="false"/>
          <w:i w:val="false"/>
          <w:color w:val="000000"/>
          <w:sz w:val="28"/>
        </w:rPr>
        <w:t>
      7) тармақшада:</w:t>
      </w:r>
    </w:p>
    <w:p>
      <w:pPr>
        <w:spacing w:after="0"/>
        <w:ind w:left="0"/>
        <w:jc w:val="both"/>
      </w:pPr>
      <w:r>
        <w:rPr>
          <w:rFonts w:ascii="Times New Roman"/>
          <w:b w:val="false"/>
          <w:i w:val="false"/>
          <w:color w:val="000000"/>
          <w:sz w:val="28"/>
        </w:rPr>
        <w:t>
      "27 447" сандары "27 224" сандарымен ауыстырылсын;</w:t>
      </w:r>
    </w:p>
    <w:p>
      <w:pPr>
        <w:spacing w:after="0"/>
        <w:ind w:left="0"/>
        <w:jc w:val="both"/>
      </w:pPr>
      <w:r>
        <w:rPr>
          <w:rFonts w:ascii="Times New Roman"/>
          <w:b w:val="false"/>
          <w:i w:val="false"/>
          <w:color w:val="000000"/>
          <w:sz w:val="28"/>
        </w:rPr>
        <w:t>
      12) тармақшада:</w:t>
      </w:r>
    </w:p>
    <w:p>
      <w:pPr>
        <w:spacing w:after="0"/>
        <w:ind w:left="0"/>
        <w:jc w:val="both"/>
      </w:pPr>
      <w:r>
        <w:rPr>
          <w:rFonts w:ascii="Times New Roman"/>
          <w:b w:val="false"/>
          <w:i w:val="false"/>
          <w:color w:val="000000"/>
          <w:sz w:val="28"/>
        </w:rPr>
        <w:t>
      "472 170" сандары "749 392" сандарымен ауыстырылсын;</w:t>
      </w:r>
    </w:p>
    <w:p>
      <w:pPr>
        <w:spacing w:after="0"/>
        <w:ind w:left="0"/>
        <w:jc w:val="both"/>
      </w:pPr>
      <w:r>
        <w:rPr>
          <w:rFonts w:ascii="Times New Roman"/>
          <w:b w:val="false"/>
          <w:i w:val="false"/>
          <w:color w:val="000000"/>
          <w:sz w:val="28"/>
        </w:rPr>
        <w:t>
      14–4) тармақшада:</w:t>
      </w:r>
    </w:p>
    <w:p>
      <w:pPr>
        <w:spacing w:after="0"/>
        <w:ind w:left="0"/>
        <w:jc w:val="both"/>
      </w:pPr>
      <w:r>
        <w:rPr>
          <w:rFonts w:ascii="Times New Roman"/>
          <w:b w:val="false"/>
          <w:i w:val="false"/>
          <w:color w:val="000000"/>
          <w:sz w:val="28"/>
        </w:rPr>
        <w:t>
      "91 538" сандары "45 440"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"82 529" сандары "74 238"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"91 460" сандары "90 970"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"32 000" сандары "24 663" сандарымен ауыстырылсын;</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"14 800" сандары "11 000" сандарымен ауыстырылсын;</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"33 375" сандары "33 373" сандарымен ауыстырылсын;</w:t>
      </w:r>
    </w:p>
    <w:p>
      <w:pPr>
        <w:spacing w:after="0"/>
        <w:ind w:left="0"/>
        <w:jc w:val="both"/>
      </w:pPr>
      <w:r>
        <w:rPr>
          <w:rFonts w:ascii="Times New Roman"/>
          <w:b w:val="false"/>
          <w:i w:val="false"/>
          <w:color w:val="000000"/>
          <w:sz w:val="28"/>
        </w:rPr>
        <w:t>
      5) тармақшада:</w:t>
      </w:r>
    </w:p>
    <w:p>
      <w:pPr>
        <w:spacing w:after="0"/>
        <w:ind w:left="0"/>
        <w:jc w:val="both"/>
      </w:pPr>
      <w:r>
        <w:rPr>
          <w:rFonts w:ascii="Times New Roman"/>
          <w:b w:val="false"/>
          <w:i w:val="false"/>
          <w:color w:val="000000"/>
          <w:sz w:val="28"/>
        </w:rPr>
        <w:t>
      "16 500" сандары "11 900" сандарымен ауыстырылсын;</w:t>
      </w:r>
    </w:p>
    <w:p>
      <w:pPr>
        <w:spacing w:after="0"/>
        <w:ind w:left="0"/>
        <w:jc w:val="both"/>
      </w:pPr>
      <w:r>
        <w:rPr>
          <w:rFonts w:ascii="Times New Roman"/>
          <w:b w:val="false"/>
          <w:i w:val="false"/>
          <w:color w:val="000000"/>
          <w:sz w:val="28"/>
        </w:rPr>
        <w:t>
      6) тармақшада:</w:t>
      </w:r>
    </w:p>
    <w:p>
      <w:pPr>
        <w:spacing w:after="0"/>
        <w:ind w:left="0"/>
        <w:jc w:val="both"/>
      </w:pPr>
      <w:r>
        <w:rPr>
          <w:rFonts w:ascii="Times New Roman"/>
          <w:b w:val="false"/>
          <w:i w:val="false"/>
          <w:color w:val="000000"/>
          <w:sz w:val="28"/>
        </w:rPr>
        <w:t>
      "7 200" сандары "4 025" сандарымен ауыстырылсын;</w:t>
      </w:r>
    </w:p>
    <w:p>
      <w:pPr>
        <w:spacing w:after="0"/>
        <w:ind w:left="0"/>
        <w:jc w:val="both"/>
      </w:pPr>
      <w:r>
        <w:rPr>
          <w:rFonts w:ascii="Times New Roman"/>
          <w:b w:val="false"/>
          <w:i w:val="false"/>
          <w:color w:val="000000"/>
          <w:sz w:val="28"/>
        </w:rPr>
        <w:t>
      7) тармақшада:</w:t>
      </w:r>
    </w:p>
    <w:p>
      <w:pPr>
        <w:spacing w:after="0"/>
        <w:ind w:left="0"/>
        <w:jc w:val="both"/>
      </w:pPr>
      <w:r>
        <w:rPr>
          <w:rFonts w:ascii="Times New Roman"/>
          <w:b w:val="false"/>
          <w:i w:val="false"/>
          <w:color w:val="000000"/>
          <w:sz w:val="28"/>
        </w:rPr>
        <w:t>
      "3 077" сандары "1 077" сандарымен ауыстырылсын;</w:t>
      </w:r>
    </w:p>
    <w:p>
      <w:pPr>
        <w:spacing w:after="0"/>
        <w:ind w:left="0"/>
        <w:jc w:val="both"/>
      </w:pPr>
      <w:r>
        <w:rPr>
          <w:rFonts w:ascii="Times New Roman"/>
          <w:b w:val="false"/>
          <w:i w:val="false"/>
          <w:color w:val="000000"/>
          <w:sz w:val="28"/>
        </w:rPr>
        <w:t>
      8) тармақшада:</w:t>
      </w:r>
    </w:p>
    <w:p>
      <w:pPr>
        <w:spacing w:after="0"/>
        <w:ind w:left="0"/>
        <w:jc w:val="both"/>
      </w:pPr>
      <w:r>
        <w:rPr>
          <w:rFonts w:ascii="Times New Roman"/>
          <w:b w:val="false"/>
          <w:i w:val="false"/>
          <w:color w:val="000000"/>
          <w:sz w:val="28"/>
        </w:rPr>
        <w:t>
      "47 925" сандары "15 925" сандарымен ауыстырылсын;</w:t>
      </w:r>
    </w:p>
    <w:p>
      <w:pPr>
        <w:spacing w:after="0"/>
        <w:ind w:left="0"/>
        <w:jc w:val="both"/>
      </w:pPr>
      <w:r>
        <w:rPr>
          <w:rFonts w:ascii="Times New Roman"/>
          <w:b w:val="false"/>
          <w:i w:val="false"/>
          <w:color w:val="000000"/>
          <w:sz w:val="28"/>
        </w:rPr>
        <w:t>
      10) тармақшада:</w:t>
      </w:r>
    </w:p>
    <w:p>
      <w:pPr>
        <w:spacing w:after="0"/>
        <w:ind w:left="0"/>
        <w:jc w:val="both"/>
      </w:pPr>
      <w:r>
        <w:rPr>
          <w:rFonts w:ascii="Times New Roman"/>
          <w:b w:val="false"/>
          <w:i w:val="false"/>
          <w:color w:val="000000"/>
          <w:sz w:val="28"/>
        </w:rPr>
        <w:t>
      "4 433" сандары "5 983" сандарымен ауыстырылсын;</w:t>
      </w:r>
    </w:p>
    <w:p>
      <w:pPr>
        <w:spacing w:after="0"/>
        <w:ind w:left="0"/>
        <w:jc w:val="both"/>
      </w:pPr>
      <w:r>
        <w:rPr>
          <w:rFonts w:ascii="Times New Roman"/>
          <w:b w:val="false"/>
          <w:i w:val="false"/>
          <w:color w:val="000000"/>
          <w:sz w:val="28"/>
        </w:rPr>
        <w:t>
      11) тармақшада:</w:t>
      </w:r>
    </w:p>
    <w:p>
      <w:pPr>
        <w:spacing w:after="0"/>
        <w:ind w:left="0"/>
        <w:jc w:val="both"/>
      </w:pPr>
      <w:r>
        <w:rPr>
          <w:rFonts w:ascii="Times New Roman"/>
          <w:b w:val="false"/>
          <w:i w:val="false"/>
          <w:color w:val="000000"/>
          <w:sz w:val="28"/>
        </w:rPr>
        <w:t>
      "218 880" сандары "210 816" сандарымен ауыстырылсын;</w:t>
      </w:r>
    </w:p>
    <w:p>
      <w:pPr>
        <w:spacing w:after="0"/>
        <w:ind w:left="0"/>
        <w:jc w:val="both"/>
      </w:pPr>
      <w:r>
        <w:rPr>
          <w:rFonts w:ascii="Times New Roman"/>
          <w:b w:val="false"/>
          <w:i w:val="false"/>
          <w:color w:val="000000"/>
          <w:sz w:val="28"/>
        </w:rPr>
        <w:t>
      12) тармақшада:</w:t>
      </w:r>
    </w:p>
    <w:p>
      <w:pPr>
        <w:spacing w:after="0"/>
        <w:ind w:left="0"/>
        <w:jc w:val="both"/>
      </w:pPr>
      <w:r>
        <w:rPr>
          <w:rFonts w:ascii="Times New Roman"/>
          <w:b w:val="false"/>
          <w:i w:val="false"/>
          <w:color w:val="000000"/>
          <w:sz w:val="28"/>
        </w:rPr>
        <w:t>
      "490 139" сандары "358 398" сандарымен ауыстырылсын;</w:t>
      </w:r>
    </w:p>
    <w:p>
      <w:pPr>
        <w:spacing w:after="0"/>
        <w:ind w:left="0"/>
        <w:jc w:val="both"/>
      </w:pPr>
      <w:r>
        <w:rPr>
          <w:rFonts w:ascii="Times New Roman"/>
          <w:b w:val="false"/>
          <w:i w:val="false"/>
          <w:color w:val="000000"/>
          <w:sz w:val="28"/>
        </w:rPr>
        <w:t>
      14) тармақшада:</w:t>
      </w:r>
    </w:p>
    <w:p>
      <w:pPr>
        <w:spacing w:after="0"/>
        <w:ind w:left="0"/>
        <w:jc w:val="both"/>
      </w:pPr>
      <w:r>
        <w:rPr>
          <w:rFonts w:ascii="Times New Roman"/>
          <w:b w:val="false"/>
          <w:i w:val="false"/>
          <w:color w:val="000000"/>
          <w:sz w:val="28"/>
        </w:rPr>
        <w:t>
      "19 945" сандары "18 745" сандарымен ауыстырылсын;</w:t>
      </w:r>
    </w:p>
    <w:p>
      <w:pPr>
        <w:spacing w:after="0"/>
        <w:ind w:left="0"/>
        <w:jc w:val="both"/>
      </w:pPr>
      <w:r>
        <w:rPr>
          <w:rFonts w:ascii="Times New Roman"/>
          <w:b w:val="false"/>
          <w:i w:val="false"/>
          <w:color w:val="000000"/>
          <w:sz w:val="28"/>
        </w:rPr>
        <w:t>
      15) тармақшада:</w:t>
      </w:r>
    </w:p>
    <w:p>
      <w:pPr>
        <w:spacing w:after="0"/>
        <w:ind w:left="0"/>
        <w:jc w:val="both"/>
      </w:pPr>
      <w:r>
        <w:rPr>
          <w:rFonts w:ascii="Times New Roman"/>
          <w:b w:val="false"/>
          <w:i w:val="false"/>
          <w:color w:val="000000"/>
          <w:sz w:val="28"/>
        </w:rPr>
        <w:t>
      "3 522" сандары "3 309" сандарымен ауыстырылсын;</w:t>
      </w:r>
    </w:p>
    <w:p>
      <w:pPr>
        <w:spacing w:after="0"/>
        <w:ind w:left="0"/>
        <w:jc w:val="both"/>
      </w:pPr>
      <w:r>
        <w:rPr>
          <w:rFonts w:ascii="Times New Roman"/>
          <w:b w:val="false"/>
          <w:i w:val="false"/>
          <w:color w:val="000000"/>
          <w:sz w:val="28"/>
        </w:rPr>
        <w:t>
      16) тармақшада:</w:t>
      </w:r>
    </w:p>
    <w:p>
      <w:pPr>
        <w:spacing w:after="0"/>
        <w:ind w:left="0"/>
        <w:jc w:val="both"/>
      </w:pPr>
      <w:r>
        <w:rPr>
          <w:rFonts w:ascii="Times New Roman"/>
          <w:b w:val="false"/>
          <w:i w:val="false"/>
          <w:color w:val="000000"/>
          <w:sz w:val="28"/>
        </w:rPr>
        <w:t>
      "4 375" сандары "2 941" сандарымен ауыстырылсын;</w:t>
      </w:r>
    </w:p>
    <w:p>
      <w:pPr>
        <w:spacing w:after="0"/>
        <w:ind w:left="0"/>
        <w:jc w:val="both"/>
      </w:pPr>
      <w:r>
        <w:rPr>
          <w:rFonts w:ascii="Times New Roman"/>
          <w:b w:val="false"/>
          <w:i w:val="false"/>
          <w:color w:val="000000"/>
          <w:sz w:val="28"/>
        </w:rPr>
        <w:t>
      17) тармақшада:</w:t>
      </w:r>
    </w:p>
    <w:p>
      <w:pPr>
        <w:spacing w:after="0"/>
        <w:ind w:left="0"/>
        <w:jc w:val="both"/>
      </w:pPr>
      <w:r>
        <w:rPr>
          <w:rFonts w:ascii="Times New Roman"/>
          <w:b w:val="false"/>
          <w:i w:val="false"/>
          <w:color w:val="000000"/>
          <w:sz w:val="28"/>
        </w:rPr>
        <w:t>
      "9 235" сандары "8 982" сандарымен ауыстырылсын;</w:t>
      </w:r>
    </w:p>
    <w:p>
      <w:pPr>
        <w:spacing w:after="0"/>
        <w:ind w:left="0"/>
        <w:jc w:val="both"/>
      </w:pPr>
      <w:r>
        <w:rPr>
          <w:rFonts w:ascii="Times New Roman"/>
          <w:b w:val="false"/>
          <w:i w:val="false"/>
          <w:color w:val="000000"/>
          <w:sz w:val="28"/>
        </w:rPr>
        <w:t>
      22–3) тармақшада:</w:t>
      </w:r>
    </w:p>
    <w:p>
      <w:pPr>
        <w:spacing w:after="0"/>
        <w:ind w:left="0"/>
        <w:jc w:val="both"/>
      </w:pPr>
      <w:r>
        <w:rPr>
          <w:rFonts w:ascii="Times New Roman"/>
          <w:b w:val="false"/>
          <w:i w:val="false"/>
          <w:color w:val="000000"/>
          <w:sz w:val="28"/>
        </w:rPr>
        <w:t>
      "169 400" сандары "147 950" сандарымен ауыстырылсын;</w:t>
      </w:r>
    </w:p>
    <w:p>
      <w:pPr>
        <w:spacing w:after="0"/>
        <w:ind w:left="0"/>
        <w:jc w:val="both"/>
      </w:pPr>
      <w:r>
        <w:rPr>
          <w:rFonts w:ascii="Times New Roman"/>
          <w:b w:val="false"/>
          <w:i w:val="false"/>
          <w:color w:val="000000"/>
          <w:sz w:val="28"/>
        </w:rPr>
        <w:t>
      22–5) тармақшада:</w:t>
      </w:r>
    </w:p>
    <w:p>
      <w:pPr>
        <w:spacing w:after="0"/>
        <w:ind w:left="0"/>
        <w:jc w:val="both"/>
      </w:pPr>
      <w:r>
        <w:rPr>
          <w:rFonts w:ascii="Times New Roman"/>
          <w:b w:val="false"/>
          <w:i w:val="false"/>
          <w:color w:val="000000"/>
          <w:sz w:val="28"/>
        </w:rPr>
        <w:t>
      "11 674" сандары "11 668" сандарымен ауыстырылсын;</w:t>
      </w:r>
    </w:p>
    <w:p>
      <w:pPr>
        <w:spacing w:after="0"/>
        <w:ind w:left="0"/>
        <w:jc w:val="both"/>
      </w:pPr>
      <w:r>
        <w:rPr>
          <w:rFonts w:ascii="Times New Roman"/>
          <w:b w:val="false"/>
          <w:i w:val="false"/>
          <w:color w:val="000000"/>
          <w:sz w:val="28"/>
        </w:rPr>
        <w:t>
      мынадай мазмұндағы 22–6), 22–7) тармақшалармен толықтырылсын:</w:t>
      </w:r>
    </w:p>
    <w:p>
      <w:pPr>
        <w:spacing w:after="0"/>
        <w:ind w:left="0"/>
        <w:jc w:val="both"/>
      </w:pPr>
      <w:r>
        <w:rPr>
          <w:rFonts w:ascii="Times New Roman"/>
          <w:b w:val="false"/>
          <w:i w:val="false"/>
          <w:color w:val="000000"/>
          <w:sz w:val="28"/>
        </w:rPr>
        <w:t>
      "22–6) ауданның жалпы білім беретін мектептеріндегі кезекші сынып мұғалімдеріне ақы төлеуге 65 872 мың теңге;</w:t>
      </w:r>
    </w:p>
    <w:p>
      <w:pPr>
        <w:spacing w:after="0"/>
        <w:ind w:left="0"/>
        <w:jc w:val="both"/>
      </w:pPr>
      <w:r>
        <w:rPr>
          <w:rFonts w:ascii="Times New Roman"/>
          <w:b w:val="false"/>
          <w:i w:val="false"/>
          <w:color w:val="000000"/>
          <w:sz w:val="28"/>
        </w:rPr>
        <w:t>
      22–7) газбен жабдықтау нысандарына техникалық қызмет көрсетуге 5 000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"854 374,4" сандары "821 721,6"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"21 900" сандары "16 889" сандарымен ауыстырылсын.</w:t>
      </w:r>
    </w:p>
    <w:bookmarkStart w:name="z11" w:id="2"/>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4–1–қосымшалар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
    <w:bookmarkStart w:name="z12" w:id="3"/>
    <w:p>
      <w:pPr>
        <w:spacing w:after="0"/>
        <w:ind w:left="0"/>
        <w:jc w:val="both"/>
      </w:pPr>
      <w:r>
        <w:rPr>
          <w:rFonts w:ascii="Times New Roman"/>
          <w:b w:val="false"/>
          <w:i w:val="false"/>
          <w:color w:val="000000"/>
          <w:sz w:val="28"/>
        </w:rPr>
        <w:t>
      3. "Темір аудандық мәслихатының аппараты" мемлекеттік мекемесіне заңнамада белгіленген тәртіппен осы шешімді Ақтөбе облысының Әділет департаментінде мемлекеттік тіркеуді қамтамасыз етсін.</w:t>
      </w:r>
    </w:p>
    <w:bookmarkEnd w:id="3"/>
    <w:bookmarkStart w:name="z13" w:id="4"/>
    <w:p>
      <w:pPr>
        <w:spacing w:after="0"/>
        <w:ind w:left="0"/>
        <w:jc w:val="both"/>
      </w:pPr>
      <w:r>
        <w:rPr>
          <w:rFonts w:ascii="Times New Roman"/>
          <w:b w:val="false"/>
          <w:i w:val="false"/>
          <w:color w:val="000000"/>
          <w:sz w:val="28"/>
        </w:rPr>
        <w:t>
      4. Осы шешім 2020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БАЛБОСЫНОВ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Избасов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2020 жылғы 30 қазандағы № 526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2019 жылғы 25 желтоқсандағы № 409 шешіміне 1-қосымша</w:t>
            </w:r>
          </w:p>
        </w:tc>
      </w:tr>
    </w:tbl>
    <w:p>
      <w:pPr>
        <w:spacing w:after="0"/>
        <w:ind w:left="0"/>
        <w:jc w:val="left"/>
      </w:pPr>
      <w:r>
        <w:rPr>
          <w:rFonts w:ascii="Times New Roman"/>
          <w:b/>
          <w:i w:val="false"/>
          <w:color w:val="000000"/>
        </w:rPr>
        <w:t xml:space="preserve"> 2020 жылға арналған Темір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7"/>
        <w:gridCol w:w="810"/>
        <w:gridCol w:w="5464"/>
        <w:gridCol w:w="39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9 967 809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2 883 688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335 295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335 295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357 407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357 407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2 169 857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2 169 857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7 067 309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7 066 439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7 066 439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5"/>
        <w:gridCol w:w="1108"/>
        <w:gridCol w:w="1108"/>
        <w:gridCol w:w="5447"/>
        <w:gridCol w:w="32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10 892 024,5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735 757,7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w:t>
            </w:r>
            <w:r>
              <w:br/>
            </w:r>
            <w:r>
              <w:rPr>
                <w:rFonts w:ascii="Times New Roman"/>
                <w:b w:val="false"/>
                <w:i w:val="false"/>
                <w:color w:val="000000"/>
                <w:sz w:val="20"/>
              </w:rPr>
              <w:t>аппараты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w:t>
            </w:r>
            <w:r>
              <w:br/>
            </w:r>
            <w:r>
              <w:rPr>
                <w:rFonts w:ascii="Times New Roman"/>
                <w:b w:val="false"/>
                <w:i w:val="false"/>
                <w:color w:val="000000"/>
                <w:sz w:val="20"/>
              </w:rPr>
              <w:t>қызметін қамтамасыз ету жөніндегі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510 235,7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5 335 572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4 938 906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4 925 305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4 660 053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353 707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353 707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771 794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485 183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485 183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252 805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1 516 507,1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242 330,9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242 330,9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217 090,9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1 274 176,2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1 234 052,4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160 480,4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948 957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463 127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738 840,2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738 840,2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738 840,2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430 566,6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201 572,6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882 770,4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882 770,4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882 770,4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188 579,2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643 328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117 540,3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147 250,3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90 970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1737"/>
        <w:gridCol w:w="1119"/>
        <w:gridCol w:w="1737"/>
        <w:gridCol w:w="2676"/>
        <w:gridCol w:w="39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29 710</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29 710</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29 710</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
        <w:gridCol w:w="257"/>
        <w:gridCol w:w="257"/>
        <w:gridCol w:w="257"/>
        <w:gridCol w:w="4161"/>
        <w:gridCol w:w="71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-1 041 755,8</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1 041 755,8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1947"/>
        <w:gridCol w:w="1255"/>
        <w:gridCol w:w="1718"/>
        <w:gridCol w:w="61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912 691,6</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912 691,6</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912 691,6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899"/>
        <w:gridCol w:w="1897"/>
        <w:gridCol w:w="1897"/>
        <w:gridCol w:w="3066"/>
        <w:gridCol w:w="31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966"/>
        <w:gridCol w:w="1266"/>
        <w:gridCol w:w="1619"/>
        <w:gridCol w:w="61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158 774,2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158 774,2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158 774,2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2020 жылғы 30 қазандағы № 526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2019 жылғы 25 желтоқсандағы № 409 шешіміне 4-1-қосымша</w:t>
            </w:r>
          </w:p>
        </w:tc>
      </w:tr>
    </w:tbl>
    <w:p>
      <w:pPr>
        <w:spacing w:after="0"/>
        <w:ind w:left="0"/>
        <w:jc w:val="left"/>
      </w:pPr>
      <w:r>
        <w:rPr>
          <w:rFonts w:ascii="Times New Roman"/>
          <w:b/>
          <w:i w:val="false"/>
          <w:color w:val="000000"/>
        </w:rPr>
        <w:t xml:space="preserve"> 2020-2021 жылдарға арналған Жұмыспен қамтудың жол картасы шеңберінде инфрақұрылымды және тұрғын үй-коммуналдық шаруашылықты дамыту есебінен жұмыспен қамтуды қамтамасыз етуге берілетін нысаналы трансферттердің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628"/>
        <w:gridCol w:w="1325"/>
        <w:gridCol w:w="1325"/>
        <w:gridCol w:w="4978"/>
        <w:gridCol w:w="30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Функцияналдық топ</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трансферттер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139 420,5</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22 631,3</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22 631,3</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22 631,3</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13 204,7</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аудандық білім, дене шынықтыру және спорт бөлімінің" мемлекеттік мекемесінің" №3 Шұбарқұдық жалпы орта білім беретін мектебінің ғимаратын ағымдағы жөндеу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13 204,7</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9 426,6</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аудандық білім, дене шынықтыру және спорт бөлімі" мемлекеттік мекемесінің" Шұбарқұдық балалар музыка мектебінің ғимаратын ағымдағы жөндеу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9 426,6</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116 789,2</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116 789,2</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116 789,2</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116 789,2</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ауданы Шұбарқұдық кентіндегі Қызылжар-3 шағын ауданында газ құбыры желілерін салу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116 789,2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