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88ff" w14:textId="f2c8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432 "2020-2022 жылдарға арналған Саркөл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15 қыркүйектегі № 520 шешімі. Ақтөбе облысының Әділет департаментінде 2020 жылғы 25 қыркүйекте № 7491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432 "2020-2022 жылдарға арналған Саркөл ауылдық округ бюджетін бекіту туралы" (нормативтік құқықтық актілерді мемлекеттік тіркеу Тізілімінде № 6738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сәйкес,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белгіленгені ескерілсін және басшылыққа алынсын.".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 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 № 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062"/>
        <w:gridCol w:w="2180"/>
        <w:gridCol w:w="1063"/>
        <w:gridCol w:w="4892"/>
        <w:gridCol w:w="2321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142 331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129311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204317,3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33537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12 469,6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12 469,6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12 469,6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59104,5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59104,5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59104,5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59104,5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