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a148" w14:textId="d33a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431 "2020-2022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15 қыркүйектегі № 519 шешімі. Ақтөбе облысының Әділет департаментінде 2020 жылғы 25 қыркүйекте № 7489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431 "2020-2022 жылдарға арналған Қайыңды ауылдық округ бюджетін бекіту туралы" (нормативтік құқықтық актілерді мемлекеттік тіркеу Тізілімінде № 6743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"48 734" сандары "51 034"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"46 171" сандары "48 471"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"48 734" сандары "51 034"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сәйкес,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"3 413" сандары "5 713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 № 519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